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1C" w:rsidRDefault="00DC491C" w:rsidP="00DC491C">
      <w:pPr>
        <w:jc w:val="center"/>
      </w:pPr>
      <w:r>
        <w:t>Филиал муниципального автономного дошкольного образовательного учреждения</w:t>
      </w:r>
    </w:p>
    <w:p w:rsidR="00DC491C" w:rsidRDefault="00DC491C" w:rsidP="00DC491C">
      <w:pPr>
        <w:jc w:val="center"/>
      </w:pPr>
      <w:r>
        <w:t>«Детский сад № 70 комбинированного вида»-«Детский сад № 38»</w:t>
      </w:r>
    </w:p>
    <w:p w:rsidR="00DC491C" w:rsidRDefault="00DC491C" w:rsidP="00DC491C">
      <w:pPr>
        <w:jc w:val="center"/>
      </w:pPr>
      <w:r>
        <w:t>Юридический адрес:623104, Свердловская область, г. Первоуральск, проспект Ильича, 22б</w:t>
      </w:r>
    </w:p>
    <w:p w:rsidR="00DC491C" w:rsidRDefault="00DC491C" w:rsidP="00DC491C">
      <w:pPr>
        <w:jc w:val="center"/>
        <w:rPr>
          <w:lang w:val="en-US"/>
        </w:rPr>
      </w:pPr>
      <w:r>
        <w:t>Тел</w:t>
      </w:r>
      <w:r>
        <w:rPr>
          <w:lang w:val="en-US"/>
        </w:rPr>
        <w:t xml:space="preserve">.: 8(3439)66-63-82, E-mail: </w:t>
      </w:r>
      <w:hyperlink r:id="rId8" w:history="1">
        <w:r>
          <w:rPr>
            <w:rStyle w:val="a3"/>
            <w:color w:val="auto"/>
            <w:shd w:val="clear" w:color="auto" w:fill="FFFFFF"/>
            <w:lang w:val="en-US"/>
          </w:rPr>
          <w:t>mkdou70@yandex.ru</w:t>
        </w:r>
      </w:hyperlink>
      <w:r>
        <w:rPr>
          <w:rStyle w:val="serp-urlitem"/>
        </w:rPr>
        <w:t>Сайт</w:t>
      </w:r>
      <w:r>
        <w:rPr>
          <w:rStyle w:val="serp-urlitem"/>
          <w:lang w:val="en-US"/>
        </w:rPr>
        <w:t xml:space="preserve">: </w:t>
      </w:r>
      <w:r>
        <w:rPr>
          <w:lang w:val="en-US"/>
        </w:rPr>
        <w:t>70prv.tvoysadik.ru</w:t>
      </w:r>
    </w:p>
    <w:p w:rsidR="00DC491C" w:rsidRDefault="00DC491C" w:rsidP="00DC491C">
      <w:pPr>
        <w:jc w:val="center"/>
      </w:pPr>
      <w:r>
        <w:t>Фактический адрес:623119, Свердловская область, г. Первоуральск, улица Строителей, 10</w:t>
      </w:r>
    </w:p>
    <w:p w:rsidR="00F07BE7" w:rsidRPr="00DC491C" w:rsidRDefault="00DC491C" w:rsidP="00DC491C">
      <w:pPr>
        <w:pBdr>
          <w:bottom w:val="single" w:sz="4" w:space="1" w:color="auto"/>
        </w:pBdr>
        <w:jc w:val="center"/>
        <w:rPr>
          <w:b/>
          <w:lang w:val="en-US"/>
        </w:rPr>
      </w:pPr>
      <w:r>
        <w:t>Тел</w:t>
      </w:r>
      <w:r>
        <w:rPr>
          <w:lang w:val="en-US"/>
        </w:rPr>
        <w:t xml:space="preserve">.: 8(3439)66-82-26, E-mail: </w:t>
      </w:r>
      <w:r w:rsidRPr="00D95262">
        <w:rPr>
          <w:lang w:val="en-US"/>
        </w:rPr>
        <w:t>detski.sad46@yandex.ru</w:t>
      </w:r>
    </w:p>
    <w:p w:rsidR="00F07BE7" w:rsidRPr="00F07BE7" w:rsidRDefault="00F07BE7" w:rsidP="00F07BE7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XSpec="center" w:tblpY="4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19"/>
        <w:gridCol w:w="5529"/>
      </w:tblGrid>
      <w:tr w:rsidR="00F07BE7" w:rsidRPr="007F54DC" w:rsidTr="000D2BA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 xml:space="preserve">на заседании Педагогического совета </w:t>
            </w:r>
            <w:r w:rsidR="000D2BA5">
              <w:t xml:space="preserve"> филиала </w:t>
            </w:r>
            <w:r>
              <w:t>МАДОУ «Детский сад № 70»</w:t>
            </w:r>
            <w:r w:rsidR="000D2BA5">
              <w:t>-«Детский сад № 46»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0D2BA5" w:rsidRDefault="00F07BE7" w:rsidP="000D2BA5">
            <w:pPr>
              <w:tabs>
                <w:tab w:val="left" w:pos="5880"/>
              </w:tabs>
            </w:pPr>
            <w:r>
              <w:t xml:space="preserve">родителей </w:t>
            </w:r>
            <w:r w:rsidR="000D2BA5">
              <w:t xml:space="preserve"> филиала МАДОУ «Детский сад № 70»-«Детский сад № 46»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 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E14B11" w:rsidRDefault="00E14B11" w:rsidP="00F07BE7">
      <w:pPr>
        <w:jc w:val="center"/>
      </w:pPr>
    </w:p>
    <w:p w:rsidR="00E14B11" w:rsidRPr="00A32C1C" w:rsidRDefault="00E14B11" w:rsidP="00F07BE7">
      <w:pPr>
        <w:jc w:val="center"/>
      </w:pPr>
    </w:p>
    <w:p w:rsidR="0021250D" w:rsidRDefault="0021250D" w:rsidP="0021250D">
      <w:pPr>
        <w:jc w:val="center"/>
        <w:rPr>
          <w:b/>
        </w:rPr>
      </w:pPr>
      <w:r>
        <w:rPr>
          <w:b/>
        </w:rPr>
        <w:t>ДОПОЛНИТЕЛЬНАЯ</w:t>
      </w:r>
    </w:p>
    <w:p w:rsidR="0021250D" w:rsidRDefault="0021250D" w:rsidP="0021250D">
      <w:pPr>
        <w:jc w:val="center"/>
        <w:rPr>
          <w:b/>
        </w:rPr>
      </w:pPr>
      <w:r>
        <w:rPr>
          <w:b/>
        </w:rPr>
        <w:t xml:space="preserve">ОБЩЕРАЗВИВАЮЩАЯ ПРОГРАММА – </w:t>
      </w:r>
    </w:p>
    <w:p w:rsidR="0021250D" w:rsidRDefault="0021250D" w:rsidP="0021250D">
      <w:pPr>
        <w:jc w:val="center"/>
        <w:rPr>
          <w:b/>
        </w:rPr>
      </w:pPr>
      <w:r>
        <w:rPr>
          <w:b/>
        </w:rPr>
        <w:t xml:space="preserve">ФИЗКУЛЬТУРНО-СПОРТИВНОЙ НАПРАВЛЕННОСТИ </w:t>
      </w:r>
    </w:p>
    <w:p w:rsidR="0021250D" w:rsidRDefault="0021250D" w:rsidP="0021250D">
      <w:pPr>
        <w:jc w:val="center"/>
        <w:rPr>
          <w:b/>
        </w:rPr>
      </w:pPr>
      <w:r>
        <w:rPr>
          <w:b/>
        </w:rPr>
        <w:t>«АКАДЕМИЯ ЗДОРОВЬЯ»</w:t>
      </w:r>
    </w:p>
    <w:p w:rsidR="0021250D" w:rsidRDefault="0021250D" w:rsidP="0021250D">
      <w:pPr>
        <w:jc w:val="center"/>
        <w:rPr>
          <w:b/>
        </w:rPr>
      </w:pPr>
      <w:r>
        <w:t>Срок реализации программы – 3 год</w:t>
      </w:r>
    </w:p>
    <w:p w:rsidR="00F07BE7" w:rsidRPr="00A32C1C" w:rsidRDefault="000D2BA5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8255</wp:posOffset>
            </wp:positionV>
            <wp:extent cx="709930" cy="1224280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C7D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Default="001579FE" w:rsidP="002E2C7D">
      <w:pPr>
        <w:jc w:val="center"/>
      </w:pPr>
    </w:p>
    <w:p w:rsidR="001579FE" w:rsidRDefault="001579FE" w:rsidP="002E2C7D">
      <w:pPr>
        <w:jc w:val="center"/>
      </w:pPr>
    </w:p>
    <w:p w:rsidR="00F07BE7" w:rsidRDefault="00F07BE7"/>
    <w:p w:rsidR="001579FE" w:rsidRPr="001579FE" w:rsidRDefault="001579FE" w:rsidP="000F37CE">
      <w:pPr>
        <w:ind w:firstLine="709"/>
        <w:jc w:val="both"/>
        <w:outlineLvl w:val="0"/>
        <w:rPr>
          <w:lang w:eastAsia="en-US"/>
        </w:rPr>
      </w:pPr>
      <w:r w:rsidRPr="001579FE">
        <w:rPr>
          <w:lang w:eastAsia="en-US"/>
        </w:rPr>
        <w:lastRenderedPageBreak/>
        <w:t xml:space="preserve">Дополнительная общеобразовательная программа </w:t>
      </w:r>
      <w:r w:rsidR="00622351">
        <w:rPr>
          <w:lang w:eastAsia="en-US"/>
        </w:rPr>
        <w:t>физкультурно-спортивной направленности «Академия здоровья»</w:t>
      </w:r>
      <w:r w:rsidRPr="001579FE">
        <w:rPr>
          <w:lang w:eastAsia="en-US"/>
        </w:rPr>
        <w:t xml:space="preserve"> для детей дошкольного возраста от 4 до 7(8) лет по корригирующей гимнастике. – г. Первоуральск. – 2022г.</w:t>
      </w:r>
    </w:p>
    <w:p w:rsidR="001579FE" w:rsidRPr="001579FE" w:rsidRDefault="001579FE" w:rsidP="000F37CE">
      <w:pPr>
        <w:ind w:firstLine="709"/>
        <w:jc w:val="both"/>
        <w:rPr>
          <w:lang w:eastAsia="en-US"/>
        </w:rPr>
      </w:pPr>
    </w:p>
    <w:p w:rsidR="001579FE" w:rsidRPr="001579FE" w:rsidRDefault="001579FE" w:rsidP="000F37CE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Составитель: Кожевникова Г.Г., инструктор по дополнительному образованию.</w:t>
      </w:r>
    </w:p>
    <w:p w:rsidR="001579FE" w:rsidRPr="001579FE" w:rsidRDefault="001579FE" w:rsidP="000F37CE">
      <w:pPr>
        <w:ind w:firstLine="709"/>
      </w:pPr>
    </w:p>
    <w:p w:rsidR="001579FE" w:rsidRPr="001579FE" w:rsidRDefault="00622351" w:rsidP="000F37CE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Дополнительная общеобразовательная программа физкультурно-спортивной направленности «Академия здоровья» для детей дошкольного возраста от 4 до 7(8) лет по корригирующей гимнастике </w:t>
      </w:r>
      <w:r w:rsidR="001579FE"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 как заказчиков образовательных услуг.</w:t>
      </w:r>
    </w:p>
    <w:p w:rsidR="001579FE" w:rsidRDefault="001579FE" w:rsidP="000F37CE">
      <w:pPr>
        <w:ind w:firstLine="709"/>
      </w:pPr>
    </w:p>
    <w:p w:rsidR="001579FE" w:rsidRPr="001579FE" w:rsidRDefault="00622351" w:rsidP="000F37CE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Дополнительная общеобразовательная программа физкультурно-спортивной направленности «Академия здоровья» для детей дошкольного возраста от 4 до 7(8) лет по корригирующей гимнастике </w:t>
      </w:r>
      <w:r w:rsidR="001579FE" w:rsidRPr="001579FE">
        <w:rPr>
          <w:lang w:eastAsia="en-US"/>
        </w:rPr>
        <w:t xml:space="preserve">разработана с целью приобщения детей к </w:t>
      </w:r>
      <w:r w:rsidR="001579FE"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="001579FE" w:rsidRPr="001579FE">
        <w:rPr>
          <w:lang w:eastAsia="en-US"/>
        </w:rPr>
        <w:t xml:space="preserve">ошкольника посредством </w:t>
      </w:r>
      <w:r w:rsidR="001579FE">
        <w:rPr>
          <w:lang w:eastAsia="en-US"/>
        </w:rPr>
        <w:t>занятий по корригирующей гимнастике</w:t>
      </w:r>
      <w:r w:rsidR="001579FE" w:rsidRPr="001579FE">
        <w:rPr>
          <w:lang w:eastAsia="en-US"/>
        </w:rPr>
        <w:t>.</w:t>
      </w:r>
    </w:p>
    <w:p w:rsidR="001579FE" w:rsidRDefault="001579FE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622351" w:rsidRDefault="00622351"/>
    <w:p w:rsidR="000D2BA5" w:rsidRDefault="000D2BA5"/>
    <w:p w:rsidR="000D2BA5" w:rsidRPr="000D2BA5" w:rsidRDefault="000D2BA5" w:rsidP="000D2BA5">
      <w:pPr>
        <w:jc w:val="center"/>
        <w:rPr>
          <w:b/>
          <w:sz w:val="32"/>
        </w:rPr>
      </w:pPr>
      <w:r w:rsidRPr="000D2BA5">
        <w:rPr>
          <w:b/>
          <w:sz w:val="32"/>
        </w:rPr>
        <w:t>Содержание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lastRenderedPageBreak/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 xml:space="preserve">1.1.3.Значимые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 xml:space="preserve">.Особенности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0D2BA5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0D2BA5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0D2BA5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  <w:p w:rsidR="00876EEB" w:rsidRPr="00C15A2A" w:rsidRDefault="000D2BA5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876EEB" w:rsidRPr="00C15A2A" w:rsidRDefault="000D2BA5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0D2BA5">
              <w:rPr>
                <w:bCs/>
                <w:lang w:eastAsia="en-US"/>
              </w:rPr>
              <w:t>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0D2BA5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0D2BA5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CC518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  <w:p w:rsidR="00876EEB" w:rsidRPr="00C15A2A" w:rsidRDefault="00CC518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CC5180">
              <w:rPr>
                <w:bCs/>
                <w:lang w:eastAsia="en-US"/>
              </w:rPr>
              <w:t>1</w:t>
            </w:r>
          </w:p>
          <w:p w:rsidR="00876EEB" w:rsidRPr="00C15A2A" w:rsidRDefault="00876EEB" w:rsidP="00C15A2A">
            <w:pPr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CC5180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CC5180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CC5180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CC5180">
              <w:rPr>
                <w:bCs/>
                <w:lang w:eastAsia="en-US"/>
              </w:rPr>
              <w:t>5</w:t>
            </w:r>
          </w:p>
          <w:p w:rsidR="00876EEB" w:rsidRPr="00C15A2A" w:rsidRDefault="00CC518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  <w:p w:rsidR="00876EEB" w:rsidRPr="00C15A2A" w:rsidRDefault="00CC518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</w:t>
            </w:r>
          </w:p>
          <w:p w:rsidR="00876EEB" w:rsidRPr="00C15A2A" w:rsidRDefault="00CC5180" w:rsidP="00CC5180">
            <w:pPr>
              <w:tabs>
                <w:tab w:val="left" w:pos="240"/>
                <w:tab w:val="center" w:pos="388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ab/>
            </w:r>
            <w:r>
              <w:rPr>
                <w:bCs/>
                <w:lang w:eastAsia="en-US"/>
              </w:rPr>
              <w:tab/>
              <w:t>57</w:t>
            </w:r>
          </w:p>
          <w:p w:rsidR="00876EEB" w:rsidRPr="00C90DA6" w:rsidRDefault="00CC5180" w:rsidP="000D2BA5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lang w:eastAsia="en-US"/>
              </w:rPr>
              <w:t>58</w:t>
            </w:r>
          </w:p>
        </w:tc>
      </w:tr>
    </w:tbl>
    <w:p w:rsidR="00F07BE7" w:rsidRDefault="00F07BE7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0D2BA5" w:rsidRDefault="000D2BA5"/>
    <w:p w:rsidR="00622351" w:rsidRDefault="00622351"/>
    <w:p w:rsidR="00B62AD2" w:rsidRDefault="00B62AD2"/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622351" w:rsidP="00E14B11">
      <w:pPr>
        <w:ind w:firstLine="709"/>
        <w:jc w:val="both"/>
      </w:pPr>
      <w:r>
        <w:rPr>
          <w:lang w:eastAsia="en-US"/>
        </w:rPr>
        <w:t xml:space="preserve">Дополнительная общеобразовательная программа физкультурно-спортивной направленности «Академия здоровья» для детей дошкольного возраста от 4 до 7(8) лет по корригирующей гимнастике </w:t>
      </w:r>
      <w:r w:rsidR="00FB170C">
        <w:t>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 w:rsidR="00A12528">
        <w:t xml:space="preserve"> </w:t>
      </w:r>
      <w:r w:rsidR="005324C0">
        <w:t>опорно-двигательного аппарта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C678C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Осуществлять профилактику и своевременную коррекцию предпатологического и патологического состояния;</w:t>
      </w:r>
    </w:p>
    <w:p w:rsidR="00EC678C" w:rsidRPr="00EC678C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оздоровительногокурса: икроножную, большеберцовую и мышцы формирующие свод стопы;трапециевид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обогащатьдвигательный опыт детей;</w:t>
      </w:r>
    </w:p>
    <w:p w:rsidR="00A65C1E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двигательныеумения и навыки в соответствии свозрастными и индивидуальнымиособенностями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Pr="00DC0A46" w:rsidRDefault="005324C0" w:rsidP="00A65C1E">
      <w:pPr>
        <w:ind w:right="113"/>
        <w:jc w:val="both"/>
        <w:rPr>
          <w:b/>
          <w:sz w:val="2"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Pr="00DC0A46" w:rsidRDefault="00FB170C" w:rsidP="00FB170C">
      <w:pPr>
        <w:jc w:val="center"/>
        <w:rPr>
          <w:b/>
          <w:sz w:val="18"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связочно-мышечная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>ормированию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lastRenderedPageBreak/>
        <w:t>-систематичности</w:t>
      </w:r>
      <w:r>
        <w:rPr>
          <w:bCs/>
        </w:rPr>
        <w:t>,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</w:t>
      </w:r>
      <w:r>
        <w:lastRenderedPageBreak/>
        <w:t>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личностно-деятельностный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r>
        <w:rPr>
          <w:i/>
        </w:rPr>
        <w:t>деятельностный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876EEB">
      <w:pPr>
        <w:pStyle w:val="ae"/>
        <w:numPr>
          <w:ilvl w:val="2"/>
          <w:numId w:val="45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увертыванием,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A65C1E" w:rsidRDefault="00A65C1E" w:rsidP="00FB170C">
      <w:pPr>
        <w:jc w:val="center"/>
        <w:rPr>
          <w:b/>
        </w:rPr>
      </w:pPr>
    </w:p>
    <w:p w:rsidR="00485A8E" w:rsidRDefault="00485A8E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lastRenderedPageBreak/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(6-7(8)–го года жизни)</w:t>
      </w:r>
    </w:p>
    <w:p w:rsidR="00FB170C" w:rsidRDefault="00FB170C" w:rsidP="00FB170C">
      <w:pPr>
        <w:ind w:firstLine="708"/>
        <w:jc w:val="both"/>
      </w:pPr>
      <w:r>
        <w:t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lastRenderedPageBreak/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>Различают осанку правильную, сутулую, лордотическую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lastRenderedPageBreak/>
        <w:t>-Профилактика заболеваний бронхо-легочной системы у детей.</w:t>
      </w:r>
    </w:p>
    <w:p w:rsidR="00FB170C" w:rsidRDefault="00FB170C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 xml:space="preserve">Характеристика контингента воспитанников </w:t>
      </w:r>
    </w:p>
    <w:p w:rsidR="00FB170C" w:rsidRPr="00A65C1E" w:rsidRDefault="00321EA2" w:rsidP="00FB170C">
      <w:pPr>
        <w:jc w:val="center"/>
        <w:rPr>
          <w:b/>
        </w:rPr>
      </w:pPr>
      <w:r>
        <w:rPr>
          <w:b/>
        </w:rPr>
        <w:t xml:space="preserve">Филиала </w:t>
      </w:r>
      <w:r w:rsidR="00FB170C" w:rsidRPr="00A65C1E">
        <w:rPr>
          <w:b/>
        </w:rPr>
        <w:t>МАДОУ «Детский сад № 70»</w:t>
      </w:r>
      <w:r>
        <w:rPr>
          <w:b/>
        </w:rPr>
        <w:t xml:space="preserve"> - «Детский сад №46»</w:t>
      </w:r>
    </w:p>
    <w:p w:rsidR="00FB170C" w:rsidRDefault="00FB170C" w:rsidP="00FB170C">
      <w:pPr>
        <w:ind w:firstLine="567"/>
        <w:jc w:val="both"/>
      </w:pPr>
      <w:r w:rsidRPr="00A65C1E">
        <w:t>В</w:t>
      </w:r>
      <w:r w:rsidR="00CD250C">
        <w:t xml:space="preserve"> филиале </w:t>
      </w:r>
      <w:r w:rsidRPr="00A65C1E">
        <w:t xml:space="preserve"> МАДОУ</w:t>
      </w:r>
      <w:r w:rsidR="00CD250C">
        <w:t xml:space="preserve"> «Детский сад № 70»-«Детский сад № 46» </w:t>
      </w:r>
      <w:r w:rsidRPr="00A65C1E">
        <w:t xml:space="preserve"> функционирует 6 групп. Общее количество воспитанников – 128.</w:t>
      </w:r>
      <w:r>
        <w:t xml:space="preserve">  Из них курс корригирующей гимнастики осваивает 36 воспитанников (средняя, старшая, подготовительная группы).</w:t>
      </w:r>
    </w:p>
    <w:p w:rsidR="00FB170C" w:rsidRDefault="00FB170C" w:rsidP="00FB170C">
      <w:pPr>
        <w:ind w:firstLine="567"/>
        <w:jc w:val="both"/>
      </w:pPr>
      <w:r>
        <w:t xml:space="preserve">Периодичность занятий – 2 раза в неделю. </w:t>
      </w:r>
    </w:p>
    <w:p w:rsidR="00FB170C" w:rsidRDefault="00FB170C" w:rsidP="00FB170C">
      <w:pPr>
        <w:ind w:firstLine="567"/>
        <w:jc w:val="both"/>
      </w:pPr>
      <w:r>
        <w:t>Группы формируются по возрасту: 4-5 лет – младший возраст, 6-7 лет – старший возраст.</w:t>
      </w:r>
    </w:p>
    <w:p w:rsidR="00FB170C" w:rsidRDefault="00FB170C" w:rsidP="00FB170C">
      <w:pPr>
        <w:ind w:firstLine="567"/>
        <w:jc w:val="both"/>
      </w:pPr>
      <w:r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системы, комплексы с использованием мячей-массажеров, с большими коррекционными мячами, палками, массажными дорожками, гимнастическими скамейками.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0D2BA5" w:rsidRDefault="000D2BA5" w:rsidP="00FB170C">
      <w:pPr>
        <w:jc w:val="center"/>
        <w:rPr>
          <w:b/>
        </w:rPr>
      </w:pPr>
    </w:p>
    <w:p w:rsidR="00DC0A46" w:rsidRDefault="00DC0A46" w:rsidP="00FB170C">
      <w:pPr>
        <w:jc w:val="center"/>
        <w:rPr>
          <w:b/>
        </w:rPr>
      </w:pPr>
    </w:p>
    <w:p w:rsidR="00DC0A46" w:rsidRDefault="00DC0A46" w:rsidP="00FB170C">
      <w:pPr>
        <w:jc w:val="center"/>
        <w:rPr>
          <w:b/>
        </w:rPr>
      </w:pPr>
    </w:p>
    <w:p w:rsidR="00DC0A46" w:rsidRDefault="00DC0A46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lastRenderedPageBreak/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ДП </w:t>
      </w:r>
      <w:r>
        <w:t>– дыхательная пауза. После умеренного вдоха, выдох со звуком «м-м-м». Норма &gt;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</w:p>
    <w:p w:rsidR="00FB170C" w:rsidRDefault="00FB170C" w:rsidP="00FB170C">
      <w:pPr>
        <w:ind w:firstLine="567"/>
        <w:jc w:val="both"/>
      </w:pPr>
      <w:r>
        <w:t xml:space="preserve"> (для детей 4-5 лет) и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</w:p>
    <w:p w:rsidR="00FB170C" w:rsidRDefault="00FB170C" w:rsidP="00A0202A">
      <w:pPr>
        <w:jc w:val="center"/>
        <w:rPr>
          <w:b/>
        </w:rPr>
      </w:pPr>
      <w:r>
        <w:rPr>
          <w:b/>
        </w:rPr>
        <w:t>Формы подведения итогов реализации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Pr="000D2BA5" w:rsidRDefault="00FB170C" w:rsidP="00A65C1E">
      <w:pPr>
        <w:rPr>
          <w:rFonts w:eastAsia="Calibri"/>
          <w:sz w:val="10"/>
          <w:szCs w:val="28"/>
          <w:lang w:eastAsia="en-US"/>
        </w:rPr>
      </w:pPr>
    </w:p>
    <w:p w:rsidR="00FB170C" w:rsidRDefault="00FB170C" w:rsidP="00876EEB">
      <w:pPr>
        <w:pStyle w:val="ae"/>
        <w:numPr>
          <w:ilvl w:val="1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Pr="000D2BA5" w:rsidRDefault="00FB170C" w:rsidP="00FB170C">
      <w:pPr>
        <w:jc w:val="center"/>
        <w:rPr>
          <w:rFonts w:eastAsia="Calibri"/>
          <w:sz w:val="10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 w:rsidRPr="00CD250C">
        <w:rPr>
          <w:highlight w:val="yellow"/>
        </w:rPr>
        <w:t>Врач-ортопед и инструктор</w:t>
      </w:r>
      <w:r>
        <w:t xml:space="preserve">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lastRenderedPageBreak/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CD250C" w:rsidRDefault="00A21F05" w:rsidP="00A21F05">
      <w:pPr>
        <w:jc w:val="center"/>
        <w:rPr>
          <w:b/>
        </w:rPr>
      </w:pPr>
      <w:r w:rsidRPr="00A21F05">
        <w:rPr>
          <w:b/>
        </w:rPr>
        <w:t xml:space="preserve">Содержание дополнительной общеобразовательной программы </w:t>
      </w:r>
    </w:p>
    <w:p w:rsidR="00A21F05" w:rsidRPr="00A21F05" w:rsidRDefault="00A21F05" w:rsidP="00A21F05">
      <w:pPr>
        <w:jc w:val="center"/>
        <w:rPr>
          <w:b/>
        </w:rPr>
      </w:pPr>
      <w:r w:rsidRPr="00A21F05">
        <w:rPr>
          <w:b/>
        </w:rPr>
        <w:t xml:space="preserve">– </w:t>
      </w:r>
      <w:r w:rsidR="00CD250C">
        <w:rPr>
          <w:b/>
        </w:rPr>
        <w:t>физкльтурно-спортивной направленности «Академия здоровья</w:t>
      </w:r>
      <w:r w:rsidRPr="00A21F05">
        <w:rPr>
          <w:b/>
        </w:rPr>
        <w:t xml:space="preserve"> </w:t>
      </w:r>
    </w:p>
    <w:p w:rsidR="00A21F05" w:rsidRDefault="00A21F05" w:rsidP="00A21F05">
      <w:pPr>
        <w:jc w:val="center"/>
        <w:rPr>
          <w:b/>
        </w:rPr>
      </w:pPr>
    </w:p>
    <w:p w:rsidR="00CD250C" w:rsidRPr="00A21F05" w:rsidRDefault="00CD250C" w:rsidP="00A21F0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3A69C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3A69C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ортопедические мячи, мячи-массажеры).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461085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lastRenderedPageBreak/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ортопедические мячи, мячи-массажеры).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Уточнить правильность выполнения деталей разучиваемого действия; исправить имеющиеся ошибки и добиться 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частичное объяснение, словесные инструкции, разъяснения, пояснения; во время выполнения движений инструктор дает 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t>Заключительная часть – осуществляет совершенствование двигательных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435452" w:rsidRDefault="00435452" w:rsidP="00435452">
      <w:pPr>
        <w:shd w:val="clear" w:color="auto" w:fill="FFFFFF"/>
        <w:spacing w:line="360" w:lineRule="auto"/>
        <w:ind w:right="1"/>
        <w:jc w:val="center"/>
      </w:pPr>
    </w:p>
    <w:p w:rsidR="00BE2A12" w:rsidRPr="00BE2A12" w:rsidRDefault="00BE2A12" w:rsidP="00BE2A12">
      <w:pPr>
        <w:pStyle w:val="a8"/>
        <w:jc w:val="center"/>
        <w:rPr>
          <w:b/>
        </w:rPr>
      </w:pPr>
      <w:r w:rsidRPr="00BE2A12">
        <w:rPr>
          <w:b/>
        </w:rPr>
        <w:t xml:space="preserve">Календарный план по корригирующей гимнастике </w:t>
      </w:r>
    </w:p>
    <w:p w:rsidR="00BE2A12" w:rsidRDefault="00BE2A12" w:rsidP="00BE2A12">
      <w:pPr>
        <w:pStyle w:val="a8"/>
        <w:jc w:val="center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213"/>
        <w:gridCol w:w="1081"/>
        <w:gridCol w:w="1257"/>
        <w:gridCol w:w="2002"/>
        <w:gridCol w:w="1062"/>
        <w:gridCol w:w="1259"/>
        <w:gridCol w:w="1313"/>
        <w:gridCol w:w="1249"/>
        <w:gridCol w:w="1247"/>
        <w:gridCol w:w="1189"/>
        <w:gridCol w:w="1196"/>
        <w:gridCol w:w="1177"/>
      </w:tblGrid>
      <w:tr w:rsidR="00461085" w:rsidTr="00CF4943">
        <w:tc>
          <w:tcPr>
            <w:tcW w:w="15245" w:type="dxa"/>
            <w:gridSpan w:val="12"/>
          </w:tcPr>
          <w:p w:rsidR="00461085" w:rsidRDefault="00461085" w:rsidP="00461085">
            <w:pPr>
              <w:pStyle w:val="a8"/>
              <w:jc w:val="center"/>
              <w:rPr>
                <w:b/>
              </w:rPr>
            </w:pPr>
            <w:r w:rsidRPr="00BE2A12">
              <w:rPr>
                <w:b/>
              </w:rPr>
              <w:t>для детей 4 – 5 лет</w:t>
            </w:r>
          </w:p>
          <w:p w:rsidR="00461085" w:rsidRPr="00BE2A12" w:rsidRDefault="00461085" w:rsidP="006E3311">
            <w:pPr>
              <w:pStyle w:val="a8"/>
            </w:pP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D76178">
            <w:pPr>
              <w:pStyle w:val="a8"/>
            </w:pPr>
            <w:r w:rsidRPr="00BE2A12">
              <w:t>Коррекционные цели</w:t>
            </w:r>
          </w:p>
        </w:tc>
        <w:tc>
          <w:tcPr>
            <w:tcW w:w="1081" w:type="dxa"/>
          </w:tcPr>
          <w:p w:rsidR="00461085" w:rsidRPr="00BE2A12" w:rsidRDefault="00461085" w:rsidP="00D76178">
            <w:pPr>
              <w:pStyle w:val="a8"/>
            </w:pPr>
            <w:r w:rsidRPr="00BE2A12">
              <w:t>Построения, перестроения</w:t>
            </w:r>
          </w:p>
        </w:tc>
        <w:tc>
          <w:tcPr>
            <w:tcW w:w="1257" w:type="dxa"/>
          </w:tcPr>
          <w:p w:rsidR="00461085" w:rsidRPr="00BE2A12" w:rsidRDefault="00461085" w:rsidP="00D76178">
            <w:pPr>
              <w:pStyle w:val="a8"/>
            </w:pPr>
            <w:r w:rsidRPr="00BE2A12">
              <w:t>Ходьба</w:t>
            </w:r>
          </w:p>
        </w:tc>
        <w:tc>
          <w:tcPr>
            <w:tcW w:w="2002" w:type="dxa"/>
          </w:tcPr>
          <w:p w:rsidR="00461085" w:rsidRPr="00BE2A12" w:rsidRDefault="00461085" w:rsidP="00D76178">
            <w:pPr>
              <w:pStyle w:val="a8"/>
            </w:pPr>
            <w:r w:rsidRPr="00BE2A12">
              <w:t>Бег</w:t>
            </w:r>
          </w:p>
        </w:tc>
        <w:tc>
          <w:tcPr>
            <w:tcW w:w="1062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259" w:type="dxa"/>
          </w:tcPr>
          <w:p w:rsidR="00461085" w:rsidRPr="00BE2A12" w:rsidRDefault="00461085" w:rsidP="00D76178">
            <w:pPr>
              <w:pStyle w:val="a8"/>
            </w:pPr>
            <w:r w:rsidRPr="00BE2A12">
              <w:t>Равновесие</w:t>
            </w:r>
          </w:p>
        </w:tc>
        <w:tc>
          <w:tcPr>
            <w:tcW w:w="1313" w:type="dxa"/>
          </w:tcPr>
          <w:p w:rsidR="00461085" w:rsidRPr="00BE2A12" w:rsidRDefault="00461085" w:rsidP="00D76178">
            <w:pPr>
              <w:pStyle w:val="a8"/>
            </w:pPr>
            <w:r w:rsidRPr="00BE2A12">
              <w:t>Прыжки</w:t>
            </w:r>
          </w:p>
        </w:tc>
        <w:tc>
          <w:tcPr>
            <w:tcW w:w="1249" w:type="dxa"/>
          </w:tcPr>
          <w:p w:rsidR="00461085" w:rsidRPr="00BE2A12" w:rsidRDefault="00461085" w:rsidP="00D76178">
            <w:pPr>
              <w:pStyle w:val="a8"/>
            </w:pPr>
            <w:r w:rsidRPr="00BE2A12">
              <w:t>Метание</w:t>
            </w:r>
          </w:p>
        </w:tc>
        <w:tc>
          <w:tcPr>
            <w:tcW w:w="1247" w:type="dxa"/>
          </w:tcPr>
          <w:p w:rsidR="00461085" w:rsidRPr="00BE2A12" w:rsidRDefault="00461085" w:rsidP="00D76178">
            <w:pPr>
              <w:pStyle w:val="a8"/>
            </w:pPr>
            <w:r w:rsidRPr="00BE2A12">
              <w:t>Лазание, ползание</w:t>
            </w:r>
          </w:p>
        </w:tc>
        <w:tc>
          <w:tcPr>
            <w:tcW w:w="1189" w:type="dxa"/>
          </w:tcPr>
          <w:p w:rsidR="00461085" w:rsidRPr="00BE2A12" w:rsidRDefault="00461085" w:rsidP="00D76178">
            <w:pPr>
              <w:pStyle w:val="a8"/>
            </w:pPr>
            <w:r w:rsidRPr="00BE2A12">
              <w:t>Игры разной подвижности</w:t>
            </w:r>
          </w:p>
        </w:tc>
        <w:tc>
          <w:tcPr>
            <w:tcW w:w="1196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177" w:type="dxa"/>
          </w:tcPr>
          <w:p w:rsidR="00461085" w:rsidRPr="00BE2A12" w:rsidRDefault="00461085" w:rsidP="00D76178">
            <w:pPr>
              <w:pStyle w:val="a8"/>
            </w:pPr>
            <w:r w:rsidRPr="00BE2A12">
              <w:t>Релаксация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ОКТЯБРЬ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«Лягушата», «Походи боком»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канату, лежащему на полу,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Прокатывание мяча по дорожке, через дуги, попадая им в кубик, стоящий за дугами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Подлезание под дуги (догоняя свой мяч)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«Раз, два, три – место свое займи», «У медведя во бору», «Самый внимательный»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«Кач-кач», «По-турецки мы сидели…»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«Дедушка Молчок»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змейкой, по диагонали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«Великаны и гномики», «Все спортом занимаются»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</w:t>
            </w:r>
            <w:r>
              <w:t>с сохранением правильн</w:t>
            </w:r>
            <w:r>
              <w:lastRenderedPageBreak/>
              <w:t>ой осанки</w:t>
            </w: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на обеих ногах с продвижением вперед (3 – 5 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Перебрасывание мяча друг другу от груди, стоя в шеренгах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«Ловишка с ленточками», «Пес и кролики», «Мяч водящему»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«Черепахи», «Ёжик вытянулся, свернулся»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«Волшебный сон»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В колонне по одному, с захлестом голени назад, с высоким подниманием колен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скамейке, на середине скамейке присесть, затем выпрямиться и пройти до</w:t>
            </w:r>
            <w:r>
              <w:t xml:space="preserve"> конца скамейки, руки в стороны</w:t>
            </w:r>
          </w:p>
        </w:tc>
        <w:tc>
          <w:tcPr>
            <w:tcW w:w="1313" w:type="dxa"/>
          </w:tcPr>
          <w:p w:rsidR="00461085" w:rsidRPr="00BE2A12" w:rsidRDefault="00B665AA" w:rsidP="00B665AA">
            <w:pPr>
              <w:pStyle w:val="a8"/>
            </w:pPr>
            <w:r>
              <w:t>Прыжки в длину с места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Подлезание под дуги (стоящие друг от друга на расстоянии 1м)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«Курочка Хохлатка», «Лиса и цыплята»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«Кошечка», «Качалка»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 с выполнением подражател</w:t>
            </w:r>
            <w:r>
              <w:t>ьн</w:t>
            </w:r>
            <w:r w:rsidRPr="00BE2A12">
              <w:t>х движений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змейкой, по диагонали, медленныйоздоровительный бег до 1 мин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«Кузнечик», «Прыгаем в снег»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</w:t>
            </w:r>
            <w:r w:rsidR="00B665AA">
              <w:t>массажной дорожке</w:t>
            </w:r>
            <w:r w:rsidRPr="00BE2A12">
              <w:t>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BE2A12">
            <w:pPr>
              <w:pStyle w:val="a8"/>
            </w:pPr>
            <w:r w:rsidRPr="00BE2A12">
              <w:t>Прыжки на обеих ногах с продвижением вперед (вправо, влево через канат, лежащий на полу)</w:t>
            </w:r>
          </w:p>
          <w:p w:rsidR="00461085" w:rsidRPr="00BE2A12" w:rsidRDefault="00461085" w:rsidP="00BE2A12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Подлезание под дуги, стоящие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«Воробушки и автомобиль», «Мишка бурый», «Отгадай, догони!»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«Лев в цирке», «Качели»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BE2A12">
            <w:pPr>
              <w:pStyle w:val="a8"/>
              <w:jc w:val="right"/>
            </w:pPr>
            <w:r w:rsidRPr="00BE2A12">
              <w:rPr>
                <w:b/>
                <w:bCs/>
              </w:rPr>
              <w:t>НОЯБРЬ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</w:t>
            </w:r>
            <w:r w:rsidRPr="00BE2A12">
              <w:lastRenderedPageBreak/>
              <w:t>вание правильной осанки, укрепление мышц конечностей и туловища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</w:t>
            </w:r>
            <w:r w:rsidRPr="00BE2A12">
              <w:lastRenderedPageBreak/>
              <w:t>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Обычная </w:t>
            </w:r>
            <w:r w:rsidRPr="00BE2A12">
              <w:lastRenderedPageBreak/>
              <w:t>ходьба по залу, на носках, на пятках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по кругу, в </w:t>
            </w:r>
            <w:r w:rsidRPr="00BE2A12">
              <w:lastRenderedPageBreak/>
              <w:t>прямом направлении в колонне по одному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«Поезд</w:t>
            </w:r>
            <w:r w:rsidRPr="00BE2A12">
              <w:lastRenderedPageBreak/>
              <w:t>», «Прогулка в лес»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</w:t>
            </w:r>
            <w:r w:rsidRPr="00BE2A12">
              <w:lastRenderedPageBreak/>
              <w:t>по гимнастической скамейке с перешагиванием через кубики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</w:t>
            </w:r>
            <w:r w:rsidRPr="00BE2A12">
              <w:lastRenderedPageBreak/>
              <w:t>на обеих ногах из обруча в обруч (обручи лежат на полу последовательно)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Лазание </w:t>
            </w:r>
            <w:r w:rsidRPr="00BE2A12">
              <w:lastRenderedPageBreak/>
              <w:t>по гимнастической стенке с переходом на другой пролет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«Мишка </w:t>
            </w:r>
            <w:r w:rsidRPr="00BE2A12">
              <w:lastRenderedPageBreak/>
              <w:t>бурый», «Затейники»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«Морска</w:t>
            </w:r>
            <w:r w:rsidRPr="00BE2A12">
              <w:lastRenderedPageBreak/>
              <w:t>я звезда», «Цапля»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</w:t>
            </w:r>
            <w:r w:rsidRPr="00BE2A12">
              <w:lastRenderedPageBreak/>
              <w:t>музыкальное и речевое сопровождение «Сказка»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Улучшение координации движений, укрепление опорно-двигательного аппарата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между предметами змейкой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площадке в колонне по одному, змейкой между предметами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с перешагиванием через набивные мячи, высоко поднимая колени, руки на поясе, носки оттянуты, голова прямо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t>Прыжки на правой и левой ногах с продвижением вперед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четвереньках, с опорой на руки и колени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«Карусель», «пес и кролики», «Ровным кругом»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«Стойкий оловянный солдатик»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 туловища и конечностей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 с выполнением подражат</w:t>
            </w:r>
            <w:r w:rsidRPr="00BE2A12">
              <w:lastRenderedPageBreak/>
              <w:t>ельных движений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с высоким подниманием колен, с захлестыванием голени назад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приставн</w:t>
            </w:r>
            <w:r w:rsidRPr="00BE2A12">
              <w:lastRenderedPageBreak/>
              <w:t>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на правой и левой ногах через шнуры (расстоян</w:t>
            </w:r>
            <w:r w:rsidRPr="00BE2A12">
              <w:lastRenderedPageBreak/>
              <w:t>ие 20 – 30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Подлезание под дуги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«Мышки-шалунишки», «Разноцветные автомоби</w:t>
            </w:r>
            <w:r w:rsidRPr="00BE2A12">
              <w:lastRenderedPageBreak/>
              <w:t>ли», «Рыбаки»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«Потягивание», «Ах, ладошки, вы, ладошки»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«Волшеб</w:t>
            </w:r>
            <w:r w:rsidRPr="00BE2A12">
              <w:lastRenderedPageBreak/>
              <w:t>ный сон»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опорно-двигательного аппарата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шеренгу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в среднем темпе до 1 минуты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с приземлением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 с хлопками в ладоши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«Птицы в гнездах», «Пятнашки», «Сбить мяч»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«Танец медвежат», «Цапля»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ДЕКАБРЬ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Развитие координации движений, укрепление туловища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ходьба, на носках, на пятках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по зала, змейкой, по диагонали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набивными мячами, руки на поясе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кубики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с боков скамейки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«Лохматый пес», «Ручейки и озера», «Попади в корзину»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«Покачай малышку», «Паровозик»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мышц, участвующих в формировании свода стопы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скамейке, приставляя пятку одной ноги к </w:t>
            </w:r>
            <w:r w:rsidRPr="00BE2A12">
              <w:lastRenderedPageBreak/>
              <w:t>носку другой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Подбрасывание и ловля мяча обеими руками, не прижимая его к </w:t>
            </w:r>
            <w:r w:rsidRPr="00BE2A12">
              <w:lastRenderedPageBreak/>
              <w:t>груди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Ползание по-пластунски под дугами, стоящими друг от друга на расстоян</w:t>
            </w:r>
            <w:r w:rsidRPr="00BE2A12">
              <w:lastRenderedPageBreak/>
              <w:t>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«Карусели», «Льдинки, ветер и мороз», «Ель, елка, елочка»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«Колобок», «Ножницы»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свода стопы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в полуприседе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боковой галоп (правое, левое плечо вперед)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313" w:type="dxa"/>
          </w:tcPr>
          <w:p w:rsidR="00461085" w:rsidRPr="00BE2A12" w:rsidRDefault="00461085" w:rsidP="00EE57DD">
            <w:pPr>
              <w:pStyle w:val="a8"/>
            </w:pPr>
            <w:r w:rsidRPr="00BE2A12">
              <w:t xml:space="preserve">Прыжки на обеих ногах через </w:t>
            </w:r>
            <w:r w:rsidR="00EE57DD">
              <w:t>канат</w:t>
            </w:r>
            <w:r w:rsidRPr="00BE2A12">
              <w:t xml:space="preserve"> с продвижением</w:t>
            </w:r>
            <w:r w:rsidR="00EE57DD">
              <w:t xml:space="preserve"> вперед</w:t>
            </w:r>
            <w:r>
              <w:t>, вправо и влево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Забрасывание мешочка с песком в обруч, лежащий на полу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Влезание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и ежики», «Стой, олень!», «Ежик вытянулся, свернулся»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«Птица», «Велосипед»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меняя направление движения по сигналу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«Самый ловких». Ходьба по гимнастической скамейке с перешагиванием через кубики,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«Кто быстрее». Прыжки из обруча в обруч на обеих ногах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«Пролезай, не задевай». Пролезание правым, левым боком под дуги, стоящие на полу друг о</w:t>
            </w:r>
            <w:r>
              <w:t>т друга на расстоянии 1 – 1,5 м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«Посадка картофеля», «Кач-кач»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«Гусеница», «Плавание на байдарках»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ЯНВАРЬ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Уплощение голеност</w:t>
            </w:r>
            <w:r w:rsidRPr="00BE2A12">
              <w:lastRenderedPageBreak/>
              <w:t>опного сустава,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Построение в шеренгу</w:t>
            </w:r>
            <w:r w:rsidRPr="00BE2A12">
              <w:lastRenderedPageBreak/>
              <w:t>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залу, спортивн</w:t>
            </w:r>
            <w:r w:rsidRPr="00BE2A12">
              <w:lastRenderedPageBreak/>
              <w:t>ая ходьба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по залу с высоким подниманием </w:t>
            </w:r>
            <w:r w:rsidRPr="00BE2A12">
              <w:lastRenderedPageBreak/>
              <w:t>колен, с захлестом голени назад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на носках между </w:t>
            </w:r>
            <w:r w:rsidRPr="00BE2A12">
              <w:lastRenderedPageBreak/>
              <w:t>предметами змейкой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EE57DD" w:rsidP="00EE57DD">
            <w:pPr>
              <w:pStyle w:val="a8"/>
            </w:pPr>
            <w:r>
              <w:lastRenderedPageBreak/>
              <w:t xml:space="preserve">Прыжки на обеих ногах </w:t>
            </w:r>
            <w:r>
              <w:lastRenderedPageBreak/>
              <w:t>через канат с продвижением вперед, вправо и влево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</w:t>
            </w:r>
            <w:r w:rsidRPr="00BE2A12">
              <w:lastRenderedPageBreak/>
              <w:t>ческой скамейке на животе, хват руками разным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«Колдунчик», «Стой, </w:t>
            </w:r>
            <w:r w:rsidRPr="00BE2A12">
              <w:lastRenderedPageBreak/>
              <w:t>олень!», «Огуречик, огуречик…»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«Холодно - жарко», </w:t>
            </w:r>
            <w:r w:rsidRPr="00BE2A12">
              <w:lastRenderedPageBreak/>
              <w:t>«Снежок»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</w:t>
            </w:r>
            <w:r w:rsidRPr="00BE2A12">
              <w:lastRenderedPageBreak/>
              <w:t>речевое сопровождение «Океан»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сводов стопы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одному, по двое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на пятках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боком приставным шагом по канату, лежащему на полу (руки на поясе, в стороны)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из обруча в обруч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 вертикальную мишень правой,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Пролезание в обруч прямо, 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«У медведя во бору», «Ловишки», «Великаны и гномики»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«Ванька - встаника», «Ветер»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в полуприседе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среднем темпе, врассыпную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рейке гимнастической скамейки,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вдоль каната,</w:t>
            </w:r>
            <w:r>
              <w:t xml:space="preserve"> перепрыгивая его справа, слева</w:t>
            </w: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 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 прямой 4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«Водяной», «Ручейки и озера», «Рыбаки»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«Лягушки»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</w:t>
            </w:r>
            <w:r w:rsidRPr="00BE2A12">
              <w:lastRenderedPageBreak/>
              <w:t>ого стереотипа ходьбы и навыков правильной осанки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колонну </w:t>
            </w:r>
            <w:r w:rsidRPr="00BE2A12">
              <w:lastRenderedPageBreak/>
              <w:t>по одному, перестроение в шеренгу, в две шеренги, 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спортивная, </w:t>
            </w:r>
            <w:r w:rsidRPr="00BE2A12">
              <w:lastRenderedPageBreak/>
              <w:t>обычным шагом с перешагиванием через кубики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на месте, оздоровительный бег по залу в </w:t>
            </w:r>
            <w:r w:rsidRPr="00BE2A12">
              <w:lastRenderedPageBreak/>
              <w:t>среднем темпе до 2 минут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«Ходим в шляпка</w:t>
            </w:r>
            <w:r w:rsidRPr="00BE2A12">
              <w:lastRenderedPageBreak/>
              <w:t>х», «Походи боком»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Прыжки в длину с места на </w:t>
            </w:r>
            <w:r w:rsidRPr="00BE2A12">
              <w:lastRenderedPageBreak/>
              <w:t>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</w:t>
            </w:r>
            <w:r w:rsidRPr="00BE2A12">
              <w:lastRenderedPageBreak/>
              <w:t>ческой стенке одноименным и разноименным способами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«Зайцы и волк», «Пастух </w:t>
            </w:r>
            <w:r w:rsidRPr="00BE2A12">
              <w:lastRenderedPageBreak/>
              <w:t>и стадо», «Угадай, кто позвал»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«Воробей», «Лебеди</w:t>
            </w:r>
            <w:r w:rsidRPr="00BE2A12">
              <w:lastRenderedPageBreak/>
              <w:t>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</w:t>
            </w:r>
            <w:r w:rsidRPr="00BE2A12">
              <w:lastRenderedPageBreak/>
              <w:t>речевое сопровождение «Космос»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ФЕВРАЛЬ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t>Бег по кругу, по диагонали, с высоким подниманием колен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«Я по тропочке иду», «Лягушки»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по ребристой до</w:t>
            </w:r>
            <w:r w:rsidR="00EE57DD" w:rsidRPr="00CD250C">
              <w:t>рожке</w:t>
            </w:r>
            <w:r w:rsidRPr="00CD250C">
              <w:t>, по наклонной доске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t>«Пингвины». Прыжки на двух ногах с зажатым мешочком между коленями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t>«Прокати, не задень». Прокатывание мяча между кеглями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  <w:r w:rsidRPr="00CD250C">
              <w:t>«Лисята». Подлезание под дугу прямо, боком (правым, левым)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в курятнике», «Автогонки»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«Лиса», «Лягушки»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</w:t>
            </w:r>
            <w:r w:rsidRPr="00BE2A12">
              <w:lastRenderedPageBreak/>
              <w:t>тей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Построение в колонну по одному, перестр</w:t>
            </w:r>
            <w:r w:rsidRPr="00BE2A12">
              <w:lastRenderedPageBreak/>
              <w:t>оение с поворотами направо, налево по сигналу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в колонне по одному. «Цапли», «Великан</w:t>
            </w:r>
            <w:r w:rsidRPr="00BE2A12">
              <w:lastRenderedPageBreak/>
              <w:t>ы и гномики»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Бег по залу в колонне по одному в среднем темпе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«Не разбудим маму», «Гусятки»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 xml:space="preserve">Ходьба на носках, перешагивая через набивные </w:t>
            </w:r>
            <w:r w:rsidRPr="00CD250C">
              <w:lastRenderedPageBreak/>
              <w:t>мячи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Прыжки в длину с места (приземляться на полусогну</w:t>
            </w:r>
            <w:r w:rsidRPr="00CD250C">
              <w:lastRenderedPageBreak/>
              <w:t>тые ноги)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-</w:t>
            </w: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  <w:r w:rsidRPr="00CD250C">
              <w:t xml:space="preserve">Ползание по прямой на четвереньках, </w:t>
            </w:r>
            <w:r w:rsidRPr="00CD250C">
              <w:lastRenderedPageBreak/>
              <w:t>прокатывая мяч головой впереди себя</w:t>
            </w:r>
          </w:p>
        </w:tc>
        <w:tc>
          <w:tcPr>
            <w:tcW w:w="1189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 xml:space="preserve">«Пчелки и ласточка», «Лягушки и </w:t>
            </w:r>
            <w:r w:rsidRPr="00CD250C">
              <w:lastRenderedPageBreak/>
              <w:t>цапля»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«Крутая горка», «Бегемот»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</w:t>
            </w:r>
            <w:r w:rsidRPr="00BE2A12">
              <w:lastRenderedPageBreak/>
              <w:t>е с дождем»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змейкой между предметами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t>Бег в колонне по одному, врассыпную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«Ходим в шляпах», «Белые медведи», «Лягушки»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по гимнастической скамейке на носках, руки в стороны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t>Прыжки со скамейки (приземляться на полусогнутые ноги)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t>Метание набивного мяча (медицинбол 1 кг) из-за головы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  <w:r w:rsidRPr="00CD250C">
              <w:t>Ползание по наклонной доске с переходом на гимнастическую лестницу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CD250C" w:rsidRDefault="00461085" w:rsidP="006E3311">
            <w:pPr>
              <w:pStyle w:val="a8"/>
            </w:pPr>
            <w:r w:rsidRPr="00CD250C">
              <w:t>«Зверолов», «Мишка бурый», «Затейники»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«Достань яблоко», «Жучка в будке»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по залу, огибая углы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приземляться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вдаль правой и левой рукой от плеча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«Бездомный заяц», «Цветные автомобили», «Передай - садись»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«Буратино», «Солдатики - куклы»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МАРТ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 в колонне по одному, по кругу приставным шагом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«Мышки», «Гусята»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BE2A12" w:rsidRDefault="00461085" w:rsidP="006E3311">
            <w:pPr>
              <w:pStyle w:val="a8"/>
            </w:pPr>
            <w:r w:rsidRPr="00BE2A12">
              <w:t>Пять прыжков на правой ноге, пять на левой, продвигаясь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EE57DD" w:rsidP="006E3311">
            <w:pPr>
              <w:pStyle w:val="a8"/>
            </w:pPr>
            <w:r>
              <w:t>Метание набивного мяча (</w:t>
            </w:r>
            <w:r w:rsidR="00461085" w:rsidRPr="00BE2A12">
              <w:t>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Ползание </w:t>
            </w:r>
            <w:r w:rsidR="00813D47">
              <w:t xml:space="preserve">под дугу </w:t>
            </w:r>
            <w:r w:rsidRPr="00BE2A12">
              <w:t>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 веселые ребята», «Море волнуется раз…»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«Пингвины на льдинах», «Еж»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813D47" w:rsidTr="00CF4943">
        <w:tc>
          <w:tcPr>
            <w:tcW w:w="1213" w:type="dxa"/>
          </w:tcPr>
          <w:p w:rsidR="00813D47" w:rsidRPr="00BE2A12" w:rsidRDefault="00813D47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81" w:type="dxa"/>
          </w:tcPr>
          <w:p w:rsidR="00813D47" w:rsidRPr="00BE2A12" w:rsidRDefault="00813D47" w:rsidP="006E3311">
            <w:pPr>
              <w:pStyle w:val="a8"/>
            </w:pPr>
            <w:r w:rsidRPr="00BE2A12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257" w:type="dxa"/>
          </w:tcPr>
          <w:p w:rsidR="00813D47" w:rsidRPr="00BE2A12" w:rsidRDefault="00813D47" w:rsidP="006E3311">
            <w:pPr>
              <w:pStyle w:val="a8"/>
            </w:pPr>
            <w:r w:rsidRPr="00BE2A12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813D47" w:rsidRPr="00BE2A12" w:rsidRDefault="00813D47" w:rsidP="006E3311">
            <w:pPr>
              <w:pStyle w:val="a8"/>
            </w:pPr>
            <w:r w:rsidRPr="00BE2A12">
              <w:t>Бег в колонне по одному, в рассыпную, колонне по одному в среднем темпе</w:t>
            </w:r>
          </w:p>
        </w:tc>
        <w:tc>
          <w:tcPr>
            <w:tcW w:w="1062" w:type="dxa"/>
          </w:tcPr>
          <w:p w:rsidR="00813D47" w:rsidRPr="00BE2A12" w:rsidRDefault="00813D47" w:rsidP="006E3311">
            <w:pPr>
              <w:pStyle w:val="a8"/>
            </w:pPr>
            <w:r w:rsidRPr="00BE2A12">
              <w:t>«По дорожке в огород», «Лягушки»</w:t>
            </w:r>
          </w:p>
        </w:tc>
        <w:tc>
          <w:tcPr>
            <w:tcW w:w="5068" w:type="dxa"/>
            <w:gridSpan w:val="4"/>
          </w:tcPr>
          <w:p w:rsidR="00813D47" w:rsidRPr="00BE2A12" w:rsidRDefault="00813D47" w:rsidP="006E3311">
            <w:pPr>
              <w:pStyle w:val="a8"/>
            </w:pPr>
            <w:r w:rsidRPr="00BE2A12">
              <w:t>«Школа мяча»</w:t>
            </w:r>
          </w:p>
          <w:p w:rsidR="00813D47" w:rsidRPr="00BE2A12" w:rsidRDefault="00813D47" w:rsidP="006E3311">
            <w:pPr>
              <w:pStyle w:val="a8"/>
            </w:pPr>
            <w:r w:rsidRPr="00BE2A12">
              <w:t>Бросать мяч вверх и ловить его обеими руками.</w:t>
            </w:r>
          </w:p>
          <w:p w:rsidR="00813D47" w:rsidRPr="00BE2A12" w:rsidRDefault="00813D47" w:rsidP="006E3311">
            <w:pPr>
              <w:pStyle w:val="a8"/>
            </w:pPr>
            <w:r w:rsidRPr="00BE2A12">
              <w:t>Бросать мяч в пол и ловить его обеими руками, одной рукой.</w:t>
            </w:r>
          </w:p>
          <w:p w:rsidR="00813D47" w:rsidRPr="00BE2A12" w:rsidRDefault="00813D47" w:rsidP="006E3311">
            <w:pPr>
              <w:pStyle w:val="a8"/>
            </w:pPr>
            <w:r w:rsidRPr="00BE2A12">
              <w:t>Отбивать мяч об пол правой, левой рукой не менее 5 раз подряд.</w:t>
            </w:r>
          </w:p>
        </w:tc>
        <w:tc>
          <w:tcPr>
            <w:tcW w:w="1189" w:type="dxa"/>
          </w:tcPr>
          <w:p w:rsidR="00813D47" w:rsidRPr="00BE2A12" w:rsidRDefault="00813D47" w:rsidP="006E3311">
            <w:pPr>
              <w:pStyle w:val="a8"/>
            </w:pPr>
            <w:r w:rsidRPr="00BE2A12">
              <w:t>«Болото», «мяч водящему», «ель, елка, елочка»</w:t>
            </w:r>
          </w:p>
        </w:tc>
        <w:tc>
          <w:tcPr>
            <w:tcW w:w="1196" w:type="dxa"/>
          </w:tcPr>
          <w:p w:rsidR="00813D47" w:rsidRPr="00BE2A12" w:rsidRDefault="00813D47" w:rsidP="006E3311">
            <w:pPr>
              <w:pStyle w:val="a8"/>
            </w:pPr>
            <w:r w:rsidRPr="00BE2A12">
              <w:t>«Неваляшки», «Белочки», «Сидячий волейбол»</w:t>
            </w:r>
          </w:p>
        </w:tc>
        <w:tc>
          <w:tcPr>
            <w:tcW w:w="1177" w:type="dxa"/>
          </w:tcPr>
          <w:p w:rsidR="00813D47" w:rsidRPr="00BE2A12" w:rsidRDefault="00813D47" w:rsidP="006E3311">
            <w:pPr>
              <w:pStyle w:val="a8"/>
            </w:pPr>
            <w:r w:rsidRPr="00BE2A12">
              <w:t>Под музыкальное и речевое сопровождение «Волшебный сон»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</w:t>
            </w:r>
            <w:r w:rsidRPr="00BE2A12">
              <w:lastRenderedPageBreak/>
              <w:t>мышечного корсета позвоночника, мышц тазового пояса ног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</w:t>
            </w:r>
            <w:r w:rsidRPr="00BE2A12">
              <w:lastRenderedPageBreak/>
              <w:t>колонну по одному, перестроение в колонну по двое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на </w:t>
            </w:r>
            <w:r w:rsidRPr="00BE2A12">
              <w:lastRenderedPageBreak/>
              <w:t>носках, перекатом с пятки на носок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по залу в колонне по </w:t>
            </w:r>
            <w:r w:rsidRPr="00BE2A12">
              <w:lastRenderedPageBreak/>
              <w:t>одному в среднем темпе, боковой галоп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 лес», </w:t>
            </w:r>
            <w:r w:rsidRPr="00BE2A12">
              <w:lastRenderedPageBreak/>
              <w:t>«Новые сапожки»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по </w:t>
            </w:r>
            <w:r w:rsidRPr="00BE2A12">
              <w:lastRenderedPageBreak/>
              <w:t>гимнастической скамейке с переходом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813D47" w:rsidRDefault="00813D47" w:rsidP="00813D47">
            <w:pPr>
              <w:pStyle w:val="a8"/>
            </w:pPr>
            <w:r>
              <w:lastRenderedPageBreak/>
              <w:t xml:space="preserve">Прыжки в длину с </w:t>
            </w:r>
            <w:r>
              <w:lastRenderedPageBreak/>
              <w:t>места, приземляться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Метание малого </w:t>
            </w:r>
            <w:r w:rsidRPr="00BE2A12">
              <w:lastRenderedPageBreak/>
              <w:t>мяча правой, левой рукой от плеча вдаль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«Ловишка с </w:t>
            </w:r>
            <w:r w:rsidRPr="00BE2A12">
              <w:lastRenderedPageBreak/>
              <w:t>ленточками», «Лягушата»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«Кошка и </w:t>
            </w:r>
            <w:r w:rsidRPr="00BE2A12">
              <w:lastRenderedPageBreak/>
              <w:t>котята», «Калачи»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Под музыкал</w:t>
            </w:r>
            <w:r w:rsidRPr="00BE2A12">
              <w:lastRenderedPageBreak/>
              <w:t>ьное и речевое сопровождение «Рыбки»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мышц и связок стоп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на пятках, с высоким подниманием колен</w:t>
            </w:r>
          </w:p>
        </w:tc>
        <w:tc>
          <w:tcPr>
            <w:tcW w:w="2002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«Ракеты», «Великаны и гномики»</w:t>
            </w:r>
          </w:p>
        </w:tc>
        <w:tc>
          <w:tcPr>
            <w:tcW w:w="1259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813D47" w:rsidRDefault="00813D47" w:rsidP="00813D47">
            <w:pPr>
              <w:pStyle w:val="a8"/>
            </w:pPr>
            <w:r>
              <w:t>Пять прыжков на правой ноге, пять на левой, продвигаясь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скамейке, хват руками разноименным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>«Зайцы и волк», «Льдинки, ветер и мороз», «Угадай, где спрятано»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«Велосипед», «Скакалка»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BE2A12" w:rsidRDefault="00461085" w:rsidP="00C40CE5">
            <w:pPr>
              <w:pStyle w:val="a8"/>
            </w:pPr>
            <w:r w:rsidRPr="00BE2A12">
              <w:rPr>
                <w:b/>
                <w:bCs/>
              </w:rPr>
              <w:t>АПРЕЛЬ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</w:t>
            </w:r>
            <w:r w:rsidRPr="00BE2A12">
              <w:lastRenderedPageBreak/>
              <w:t>ой осанки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Равнение в шеренге, перестроение в колонну по одному</w:t>
            </w:r>
          </w:p>
        </w:tc>
        <w:tc>
          <w:tcPr>
            <w:tcW w:w="1257" w:type="dxa"/>
          </w:tcPr>
          <w:p w:rsidR="00461085" w:rsidRPr="00CD250C" w:rsidRDefault="00461085" w:rsidP="006E3311">
            <w:pPr>
              <w:pStyle w:val="a8"/>
            </w:pPr>
            <w:r w:rsidRPr="00CD250C">
              <w:t xml:space="preserve">Ходьба в колонне по одному, с высоким подниманием колен, на носках, </w:t>
            </w:r>
            <w:r w:rsidRPr="00CD250C">
              <w:lastRenderedPageBreak/>
              <w:t>на пятках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Бег в колонне по одному с выполнением заданий по сигналу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«Не разбудим маму», «Походим боком»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по наклонной доске, руки в стороны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t>-</w:t>
            </w: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t>Бросание мяча и ловля его после хлопка в ладоши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Подлезание </w:t>
            </w:r>
            <w:r w:rsidR="00BD6A3C">
              <w:t xml:space="preserve">под дугу </w:t>
            </w:r>
            <w:r w:rsidRPr="00BE2A12">
              <w:t>прямо, правым,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«Охотник и зайцы», «Наседка и цыплята», «Угадай, чей </w:t>
            </w:r>
            <w:r w:rsidRPr="00BE2A12">
              <w:lastRenderedPageBreak/>
              <w:t>голосок»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«Гуси», «Деревца»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расчет на первый – второй, перестроение из одной шеренги в две, построение в колонну по одному</w:t>
            </w:r>
          </w:p>
        </w:tc>
        <w:tc>
          <w:tcPr>
            <w:tcW w:w="1257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по прямой с поворотами по сигналу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t>Бег по залу с высоким подниманием колен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«Все спортом занимаются», «Гусятки»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по наклонной доске, руки в стороны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t xml:space="preserve">Прыжки вверх, перепрыгивая через </w:t>
            </w:r>
            <w:r w:rsidR="00BD6A3C" w:rsidRPr="00CD250C">
              <w:t>кубики</w:t>
            </w:r>
            <w:r w:rsidRPr="00CD250C">
              <w:t>, лежащие на полу на расстоянии 40 см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t>Метание малого мяча от плеча вдаль правой и левой рукой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  <w:r w:rsidRPr="00CD250C">
              <w:t>-</w:t>
            </w:r>
          </w:p>
        </w:tc>
        <w:tc>
          <w:tcPr>
            <w:tcW w:w="1189" w:type="dxa"/>
          </w:tcPr>
          <w:p w:rsidR="00461085" w:rsidRPr="00CD250C" w:rsidRDefault="00461085" w:rsidP="006E3311">
            <w:pPr>
              <w:pStyle w:val="a8"/>
            </w:pPr>
            <w:r w:rsidRPr="00CD250C">
              <w:t>«Котята и щенята», «Кувшинчик», «Прокати и догони»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«Елочка», «Цапля»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позвоночника, мышц тазового пояса ног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колонну, перестроение в две, три колонн</w:t>
            </w:r>
            <w:r w:rsidRPr="00BE2A12">
              <w:lastRenderedPageBreak/>
              <w:t>ы</w:t>
            </w:r>
          </w:p>
        </w:tc>
        <w:tc>
          <w:tcPr>
            <w:tcW w:w="1257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Ходьба обычная, гимнастическим шагом, спортивным шагом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t>Бег по прямой, врассыпную, со сменой ведущего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«По дорожке в огород», «Кузнечик»</w:t>
            </w:r>
          </w:p>
        </w:tc>
        <w:tc>
          <w:tcPr>
            <w:tcW w:w="1259" w:type="dxa"/>
          </w:tcPr>
          <w:p w:rsidR="00461085" w:rsidRPr="00CD250C" w:rsidRDefault="00461085" w:rsidP="006E3311">
            <w:pPr>
              <w:pStyle w:val="a8"/>
            </w:pPr>
            <w:r w:rsidRPr="00CD250C">
              <w:t xml:space="preserve">Ходьба по гимнастической скамейке с подбрасыванием мяча вверх и ловля его обеими </w:t>
            </w:r>
            <w:r w:rsidRPr="00CD250C">
              <w:lastRenderedPageBreak/>
              <w:t>руками</w:t>
            </w: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  <w:r w:rsidRPr="00CD250C">
              <w:lastRenderedPageBreak/>
              <w:t>Десять прыжков на правой ноге, десять прыжков на левой ноге с продвижением вперед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  <w:r w:rsidRPr="00CD250C">
              <w:t>Метание мяча в корзину, стоящую на расстоянии от черты 1,5 – 2 м</w:t>
            </w:r>
          </w:p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  <w:r w:rsidRPr="00CD250C">
              <w:t>-</w:t>
            </w:r>
          </w:p>
        </w:tc>
        <w:tc>
          <w:tcPr>
            <w:tcW w:w="1189" w:type="dxa"/>
          </w:tcPr>
          <w:p w:rsidR="00461085" w:rsidRPr="00CD250C" w:rsidRDefault="00461085" w:rsidP="006E3311">
            <w:pPr>
              <w:pStyle w:val="a8"/>
            </w:pPr>
            <w:r w:rsidRPr="00CD250C">
              <w:t>«Автомобили», «Ловишки с мячом», «Мяч водящему»</w:t>
            </w: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  <w:r w:rsidRPr="00BE2A12">
              <w:t>«Лужи», «Пружинки»</w:t>
            </w: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CF4943">
        <w:tc>
          <w:tcPr>
            <w:tcW w:w="1213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сводов стопы</w:t>
            </w:r>
          </w:p>
        </w:tc>
        <w:tc>
          <w:tcPr>
            <w:tcW w:w="1081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57" w:type="dxa"/>
          </w:tcPr>
          <w:p w:rsidR="00461085" w:rsidRPr="00CD250C" w:rsidRDefault="00461085" w:rsidP="006E3311">
            <w:pPr>
              <w:pStyle w:val="a8"/>
            </w:pPr>
            <w:r w:rsidRPr="00CD250C">
              <w:t>Ходьба в колонне, на носках, на пятках, в полуприседе</w:t>
            </w:r>
          </w:p>
        </w:tc>
        <w:tc>
          <w:tcPr>
            <w:tcW w:w="2002" w:type="dxa"/>
          </w:tcPr>
          <w:p w:rsidR="00461085" w:rsidRPr="00CD250C" w:rsidRDefault="00461085" w:rsidP="006E3311">
            <w:pPr>
              <w:pStyle w:val="a8"/>
            </w:pPr>
            <w:r w:rsidRPr="00CD250C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461085" w:rsidRPr="00CD250C" w:rsidRDefault="00461085" w:rsidP="006E3311">
            <w:pPr>
              <w:pStyle w:val="a8"/>
            </w:pPr>
            <w:r w:rsidRPr="00CD250C">
              <w:t>«Цапля», «Гуси», «Белые медведи»</w:t>
            </w:r>
          </w:p>
        </w:tc>
        <w:tc>
          <w:tcPr>
            <w:tcW w:w="1259" w:type="dxa"/>
          </w:tcPr>
          <w:p w:rsidR="00461085" w:rsidRPr="00CD250C" w:rsidRDefault="00461085" w:rsidP="00BD6A3C">
            <w:pPr>
              <w:pStyle w:val="a8"/>
            </w:pPr>
            <w:r w:rsidRPr="00CD250C">
              <w:t xml:space="preserve">Стоя на </w:t>
            </w:r>
            <w:r w:rsidR="00BD6A3C" w:rsidRPr="00CD250C">
              <w:t>полу</w:t>
            </w:r>
            <w:r w:rsidRPr="00CD250C">
              <w:t xml:space="preserve">, наклонить туловище вперед вниз, коснуться пальцами рук </w:t>
            </w:r>
            <w:r w:rsidR="00BD6A3C" w:rsidRPr="00CD250C">
              <w:t>пола</w:t>
            </w:r>
          </w:p>
        </w:tc>
        <w:tc>
          <w:tcPr>
            <w:tcW w:w="1313" w:type="dxa"/>
          </w:tcPr>
          <w:p w:rsidR="00461085" w:rsidRPr="00CD250C" w:rsidRDefault="00461085" w:rsidP="006E3311">
            <w:pPr>
              <w:pStyle w:val="a8"/>
            </w:pPr>
          </w:p>
        </w:tc>
        <w:tc>
          <w:tcPr>
            <w:tcW w:w="1249" w:type="dxa"/>
          </w:tcPr>
          <w:p w:rsidR="00461085" w:rsidRPr="00CD250C" w:rsidRDefault="00461085" w:rsidP="006E3311">
            <w:pPr>
              <w:pStyle w:val="a8"/>
            </w:pPr>
          </w:p>
        </w:tc>
        <w:tc>
          <w:tcPr>
            <w:tcW w:w="1247" w:type="dxa"/>
          </w:tcPr>
          <w:p w:rsidR="00461085" w:rsidRPr="00CD250C" w:rsidRDefault="00461085" w:rsidP="006E3311">
            <w:pPr>
              <w:pStyle w:val="a8"/>
            </w:pPr>
          </w:p>
        </w:tc>
        <w:tc>
          <w:tcPr>
            <w:tcW w:w="1189" w:type="dxa"/>
          </w:tcPr>
          <w:p w:rsidR="00461085" w:rsidRPr="00CD250C" w:rsidRDefault="00461085" w:rsidP="006E3311">
            <w:pPr>
              <w:pStyle w:val="a8"/>
            </w:pPr>
          </w:p>
        </w:tc>
        <w:tc>
          <w:tcPr>
            <w:tcW w:w="1196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77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CD250C" w:rsidRDefault="00461085" w:rsidP="00461085">
            <w:pPr>
              <w:pStyle w:val="a8"/>
              <w:jc w:val="center"/>
              <w:rPr>
                <w:b/>
              </w:rPr>
            </w:pPr>
            <w:r w:rsidRPr="00CD250C">
              <w:rPr>
                <w:b/>
                <w:szCs w:val="20"/>
              </w:rPr>
              <w:t>для детей 5 – 6 лет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Коррекционные цели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Построения, перестроения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Упражнения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Равновесие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Прыжки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Метание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Лазание, ползание</w:t>
            </w: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Игры разной подвижности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Дыхательная гимнастика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Релаксация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rPr>
                <w:b/>
                <w:bCs/>
              </w:rPr>
              <w:t>ОКТЯБРЬ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правильного стереотипа ходьбы и навыков правильной осанки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шеренгу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на носках, на пятках, вдоль границ зала с поворотом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с высоким подниманием колен, с захлестыванием голени назад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«Кач-кач»,</w:t>
            </w:r>
          </w:p>
        </w:tc>
        <w:tc>
          <w:tcPr>
            <w:tcW w:w="1259" w:type="dxa"/>
          </w:tcPr>
          <w:p w:rsidR="00461085" w:rsidRPr="00CD250C" w:rsidRDefault="00461085" w:rsidP="00BD6A3C">
            <w:pPr>
              <w:spacing w:before="100" w:beforeAutospacing="1" w:after="100" w:afterAutospacing="1"/>
            </w:pPr>
            <w:r w:rsidRPr="00CD250C">
              <w:t xml:space="preserve">Ходьба по скамейке, перешагивая через </w:t>
            </w:r>
            <w:r w:rsidR="00BD6A3C" w:rsidRPr="00CD250C">
              <w:t>кубики</w:t>
            </w:r>
            <w:r w:rsidRPr="00CD250C">
              <w:t>, по гимнастической скамейки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На обеих ногах из обруча в обруч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Ползание на четвереньках по гимнастической скамейке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«Рыбаки и рыбки», «Кач-кач»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«Ушки»,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мышц, участвующих в формировании </w:t>
            </w:r>
            <w:r w:rsidRPr="00D9347C">
              <w:lastRenderedPageBreak/>
              <w:t>свода стопы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приставным шагом вправо, влево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Бег со сменой ведущего, с высоким подниманием колен, с захлестыванием </w:t>
            </w:r>
            <w:r w:rsidRPr="00CD250C">
              <w:lastRenderedPageBreak/>
              <w:t>голени назад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>«Каша кипит»</w:t>
            </w:r>
          </w:p>
        </w:tc>
        <w:tc>
          <w:tcPr>
            <w:tcW w:w="1259" w:type="dxa"/>
          </w:tcPr>
          <w:p w:rsidR="00461085" w:rsidRPr="00CD250C" w:rsidRDefault="00461085" w:rsidP="00BD6A3C">
            <w:pPr>
              <w:spacing w:before="100" w:beforeAutospacing="1" w:after="100" w:afterAutospacing="1"/>
            </w:pPr>
            <w:r w:rsidRPr="00CD250C">
              <w:t>Ходьба по гимнастической скамейк</w:t>
            </w:r>
            <w:r w:rsidR="00BD6A3C" w:rsidRPr="00CD250C">
              <w:t>е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Прыжки на обеих змейкой между кеглями, продвигась </w:t>
            </w:r>
            <w:r w:rsidRPr="00CD250C">
              <w:lastRenderedPageBreak/>
              <w:t>вперед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 xml:space="preserve">Бросание мяча вверх, об пол и ловля его обеими </w:t>
            </w:r>
            <w:r w:rsidRPr="00CD250C">
              <w:lastRenderedPageBreak/>
              <w:t>руками 10 раз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 xml:space="preserve">Ползание на четвереньках по гимнастической </w:t>
            </w:r>
            <w:r w:rsidRPr="00CD250C">
              <w:lastRenderedPageBreak/>
              <w:t>скамейке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>«Ловишка», «Четыре стихии»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«Волшебный сон»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плечевого пояса, укрепление сводов стопы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повороты на месте прыжком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приставным шагом вправо, влево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змейкой с поворотом по сигналу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«Рубка дров»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Ходьба по </w:t>
            </w:r>
            <w:r w:rsidR="00BD6A3C" w:rsidRPr="00CD250C">
              <w:t>гимнастической скамейке</w:t>
            </w:r>
            <w:r w:rsidRPr="00CD250C">
              <w:t>, руки в стороны, боком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461085" w:rsidRPr="00CD250C" w:rsidRDefault="00461085" w:rsidP="00EE57DD">
            <w:pPr>
              <w:spacing w:before="100" w:beforeAutospacing="1" w:after="100" w:afterAutospacing="1"/>
            </w:pPr>
            <w:r w:rsidRPr="00CD250C">
              <w:t>Прыжки через предметы по прямой на обеих ногах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Бросание мяча об пол, вверх и ловля его с хлопками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Ползание по наклонной лесенке с переходом на вертикальную лестницу</w:t>
            </w: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«Сокол и лиса», «Рыбка»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«Бриллиантики»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мышц грудной клетки, укрепление мышц ног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 в шеренге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приставным шагом, в полуприседе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Игра «Быстро возьми и быстро положи»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«Рубка дров»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Полоса препятствий: ходьба по скамейке, подлезание под ворота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Эстафета «Из обруча в обруч»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«Не урони мяч»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Эстафеты «Быстро проползи»</w:t>
            </w: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«Цветок распускается»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rPr>
                <w:b/>
                <w:bCs/>
              </w:rPr>
              <w:t>НОЯБРЬ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движений, развитие мышечного корсета позвоночника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приставным шагом вправо, влево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змейкой по диагонали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«Ель, елка, елочка»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боком с мешочком на голове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Прыжки на одной, на обеих ногах на месте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Метание в горизонтальную цель (расстояние 3 – 4 метра)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Пальчиковые игры «У ребят порядок строгий», «Камень»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связочно-мышечного аппарата стопы, </w:t>
            </w:r>
            <w:r w:rsidRPr="00D9347C">
              <w:lastRenderedPageBreak/>
              <w:t>расслабление мышц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двое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в колонне двое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в колонне по двое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«Стройная елочка»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Ходьба по гимнастической скамейке с приседанием на </w:t>
            </w:r>
            <w:r w:rsidRPr="00CD250C">
              <w:lastRenderedPageBreak/>
              <w:t>середине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>Прыжки, продвигаясь вперед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Метание в горизонтальную цель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Лазание по гимнастической скамейке разными </w:t>
            </w:r>
            <w:r w:rsidRPr="00CD250C">
              <w:lastRenderedPageBreak/>
              <w:t>способами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>«Тянем – потянем», «Казаки – разбойники»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Формирование правильной осанки, расслабление мышц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приставным шагом вправо, влево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змейкой между предметами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Прыжки через предметы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Метание в горизонтальную цель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Лазание по гимнастической скамейке, ползание по гимнастической скамейке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«Караси и щука», «Ловкие ноги»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«Буратино»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 туловища, увеличение амплитуды движений в голеностопных суставах и суставах стоп и пальцев ног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 в шеренге</w:t>
            </w:r>
          </w:p>
        </w:tc>
        <w:tc>
          <w:tcPr>
            <w:tcW w:w="125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200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 «Здравствуй, догони» (игра народов севера)</w:t>
            </w:r>
          </w:p>
        </w:tc>
        <w:tc>
          <w:tcPr>
            <w:tcW w:w="10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«Делай так»</w:t>
            </w:r>
          </w:p>
        </w:tc>
        <w:tc>
          <w:tcPr>
            <w:tcW w:w="125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«Борьба за гимнастическую палку »</w:t>
            </w:r>
          </w:p>
        </w:tc>
        <w:tc>
          <w:tcPr>
            <w:tcW w:w="13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«Бросок ступнями»</w:t>
            </w:r>
          </w:p>
        </w:tc>
        <w:tc>
          <w:tcPr>
            <w:tcW w:w="1249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47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«Пожарные на учении»</w:t>
            </w:r>
          </w:p>
        </w:tc>
        <w:tc>
          <w:tcPr>
            <w:tcW w:w="1189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«Шепот волны»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ДЕКАБРЬ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Тренировка движений в крупных </w:t>
            </w:r>
            <w:r w:rsidRPr="00D9347C">
              <w:lastRenderedPageBreak/>
              <w:t>и мелких мышечных группах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Повороты направо, налево, с </w:t>
            </w:r>
            <w:r w:rsidRPr="00D9347C">
              <w:lastRenderedPageBreak/>
              <w:t>переступанием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lastRenderedPageBreak/>
              <w:t>Ходьба в колонне по двое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с преодоление препятствия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«Грибок»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24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 xml:space="preserve">Ведение мяча, перебрасывание </w:t>
            </w:r>
            <w:r w:rsidRPr="00CD250C">
              <w:lastRenderedPageBreak/>
              <w:t>мяча друг другу (снизу, из-за головы); бросание мяча вверх с хлопками, бросание мяча в корзину</w:t>
            </w: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lastRenderedPageBreak/>
              <w:t>-</w:t>
            </w:r>
          </w:p>
        </w:tc>
        <w:tc>
          <w:tcPr>
            <w:tcW w:w="118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«Игра в мяч»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Под речевое сопровождение </w:t>
            </w:r>
            <w:r w:rsidRPr="00D9347C">
              <w:lastRenderedPageBreak/>
              <w:t>«Птица на взлете»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Координация движений конечностей туловища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 с переступанием</w:t>
            </w:r>
          </w:p>
        </w:tc>
        <w:tc>
          <w:tcPr>
            <w:tcW w:w="1257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в колонне по двое, вдоль границ зала</w:t>
            </w:r>
          </w:p>
        </w:tc>
        <w:tc>
          <w:tcPr>
            <w:tcW w:w="200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Бег змейкой в колонне по двое</w:t>
            </w:r>
          </w:p>
        </w:tc>
        <w:tc>
          <w:tcPr>
            <w:tcW w:w="1062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«Ежик»</w:t>
            </w:r>
          </w:p>
        </w:tc>
        <w:tc>
          <w:tcPr>
            <w:tcW w:w="1259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Ходьба по гимнастической скамейке с перешагиванием через набивные мячи, приседаниями на середине</w:t>
            </w:r>
          </w:p>
        </w:tc>
        <w:tc>
          <w:tcPr>
            <w:tcW w:w="1313" w:type="dxa"/>
          </w:tcPr>
          <w:p w:rsidR="00461085" w:rsidRPr="00CD250C" w:rsidRDefault="00461085" w:rsidP="00DE622C">
            <w:pPr>
              <w:spacing w:before="100" w:beforeAutospacing="1" w:after="100" w:afterAutospacing="1"/>
            </w:pPr>
            <w:r w:rsidRPr="00CD250C">
              <w:t>С высоты 30 см в обозначенное место. через короткую скакалку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CD250C" w:rsidRDefault="00CF4943" w:rsidP="00CF4943">
            <w:pPr>
              <w:spacing w:before="100" w:beforeAutospacing="1" w:after="100" w:afterAutospacing="1"/>
            </w:pPr>
            <w:r w:rsidRPr="00CD250C">
              <w:t>Метание в горизонтальную цель</w:t>
            </w:r>
          </w:p>
          <w:p w:rsidR="00461085" w:rsidRPr="00CD250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461085" w:rsidRPr="00CD250C" w:rsidRDefault="00461085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461085" w:rsidRPr="00D9347C" w:rsidRDefault="00CF4943" w:rsidP="00DE622C">
            <w:pPr>
              <w:spacing w:before="100" w:beforeAutospacing="1" w:after="100" w:afterAutospacing="1"/>
            </w:pPr>
            <w:r>
              <w:t>«Караси и щука», «Ловкие ноги»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 живота, спины, мышц конечностей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25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200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преодолением препятствий</w:t>
            </w:r>
          </w:p>
        </w:tc>
        <w:tc>
          <w:tcPr>
            <w:tcW w:w="10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</w:t>
            </w:r>
          </w:p>
        </w:tc>
        <w:tc>
          <w:tcPr>
            <w:tcW w:w="125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предметы, с</w:t>
            </w:r>
            <w:r>
              <w:t xml:space="preserve"> перепрыгиванием через </w:t>
            </w:r>
            <w:r>
              <w:lastRenderedPageBreak/>
              <w:t>ленточку</w:t>
            </w:r>
          </w:p>
        </w:tc>
        <w:tc>
          <w:tcPr>
            <w:tcW w:w="13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 с высоты,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цель, перебрасывание мячей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скамейке с опорой на предплечья, колени, на животе, ла</w:t>
            </w:r>
            <w:r>
              <w:t>зание по гимнастической лесенке</w:t>
            </w:r>
          </w:p>
        </w:tc>
        <w:tc>
          <w:tcPr>
            <w:tcW w:w="118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«Ловишка с ленточками»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CF4943">
        <w:tc>
          <w:tcPr>
            <w:tcW w:w="1213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связочно-мышечного аппарата, формирование правильной осанки</w:t>
            </w:r>
          </w:p>
        </w:tc>
        <w:tc>
          <w:tcPr>
            <w:tcW w:w="108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25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 заданий</w:t>
            </w:r>
          </w:p>
        </w:tc>
        <w:tc>
          <w:tcPr>
            <w:tcW w:w="200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кругу, змейкой между предметами</w:t>
            </w:r>
          </w:p>
        </w:tc>
        <w:tc>
          <w:tcPr>
            <w:tcW w:w="10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«3 – 13 – 30»</w:t>
            </w:r>
          </w:p>
        </w:tc>
        <w:tc>
          <w:tcPr>
            <w:tcW w:w="5068" w:type="dxa"/>
            <w:gridSpan w:val="4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 корзину.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Прокатывание мяча в ворота.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отбиванием мяча, с подбрасыванием</w:t>
            </w:r>
          </w:p>
        </w:tc>
        <w:tc>
          <w:tcPr>
            <w:tcW w:w="118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«Веночек», «Запрещенные движения», «Космонавты», «Барабан»</w:t>
            </w:r>
          </w:p>
        </w:tc>
        <w:tc>
          <w:tcPr>
            <w:tcW w:w="1196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7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CF4943">
        <w:tc>
          <w:tcPr>
            <w:tcW w:w="15245" w:type="dxa"/>
            <w:gridSpan w:val="12"/>
          </w:tcPr>
          <w:p w:rsidR="00C40CE5" w:rsidRDefault="00C40CE5" w:rsidP="00C40CE5">
            <w:pPr>
              <w:spacing w:before="100" w:beforeAutospacing="1" w:after="100" w:afterAutospacing="1"/>
              <w:rPr>
                <w:b/>
                <w:bCs/>
              </w:rPr>
            </w:pPr>
          </w:p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ЯНВАРЬ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широким шагом, с высоким подниманием колен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залу с высоким подниманием колен, с преодолением препятствий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по скамейке с перекладыванием мяча из рук в руки над головой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49" w:type="dxa"/>
          </w:tcPr>
          <w:p w:rsidR="00CF4943" w:rsidRPr="00D9347C" w:rsidRDefault="00CF4943" w:rsidP="00A0202A">
            <w:pPr>
              <w:spacing w:before="100" w:beforeAutospacing="1" w:after="100" w:afterAutospacing="1"/>
            </w:pPr>
            <w:r w:rsidRPr="00D9347C">
              <w:t>Отбивание правой и левой рукой</w:t>
            </w:r>
            <w:r>
              <w:t xml:space="preserve"> мяча</w:t>
            </w:r>
          </w:p>
          <w:p w:rsidR="00CF4943" w:rsidRPr="00D9347C" w:rsidRDefault="00CF4943" w:rsidP="00A0202A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Ползание по наклонной доске, лазание с переходом на гимнастической лесенке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«Ловишка с мячом», «Ежик вытянулся»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«Змейка»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Формирование правильной осанки, навыка правильного положения головы, укреплени</w:t>
            </w:r>
            <w:r w:rsidRPr="00D9347C">
              <w:lastRenderedPageBreak/>
              <w:t>е свода стопы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круг, размыкание на вытянутые руки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змейкой, высоко поднимая колени, с преодолением препятствий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A0202A">
            <w:pPr>
              <w:spacing w:before="100" w:beforeAutospacing="1" w:after="100" w:afterAutospacing="1"/>
              <w:jc w:val="center"/>
            </w:pPr>
            <w:r w:rsidRPr="00D9347C">
              <w:t>Ведение мяча</w:t>
            </w: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«У ребят порядок строгий», «Ловишка с мячом», «Ель, елка, елочка», пальчиковые игры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«Змейка»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координации и быстроты движений в крупных мышечных группах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диагонали, змейкой, с высоким подниманием колен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Отбивание правой и левой рукой</w:t>
            </w:r>
            <w:r>
              <w:t xml:space="preserve"> мяча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«Караси и щука», «Ручейки и озера», «Кач-кач»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связочно-мышечного аппарата голени и стоп, развитие мышц плечевого пояса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диагонали, боковой галоп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59" w:type="dxa"/>
          </w:tcPr>
          <w:p w:rsidR="00CF4943" w:rsidRPr="00D9347C" w:rsidRDefault="007A4D27" w:rsidP="00DE622C">
            <w:pPr>
              <w:spacing w:before="100" w:beforeAutospacing="1" w:after="100" w:afterAutospacing="1"/>
            </w:pPr>
            <w:r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с препятствиями</w:t>
            </w: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Ведение мяча</w:t>
            </w: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Лазание по гимнастической лесенке, ползание по скамейке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«Кто быстрее» (с флажком, с мячом)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ФЕВРАЛЬ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доске, по бревну</w:t>
            </w:r>
          </w:p>
        </w:tc>
        <w:tc>
          <w:tcPr>
            <w:tcW w:w="106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«Вертолет»</w:t>
            </w:r>
          </w:p>
        </w:tc>
        <w:tc>
          <w:tcPr>
            <w:tcW w:w="125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Упражнения на гимнастической скамейке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Прыжки через скакалку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Броски мяча вверх, об пол, ловля его обеими руками (20 раз), ведение мяча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Ползание по наклонной доске, переход на гимнастической лесенке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«Здравствуй, догони!», «Борьба за гимнастическую палку», пальчиковые игры, «Ель, елка, елочка»</w:t>
            </w:r>
          </w:p>
        </w:tc>
        <w:tc>
          <w:tcPr>
            <w:tcW w:w="1196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«Коршун»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Расчет на первый – второй. Перестроение в колонну по двое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с выполнением различных заданий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Контроль за осанкой.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через короткую (длинную) скакалку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>
              <w:t xml:space="preserve">Метание в горизонтальную цель, </w:t>
            </w: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«Стой, олень!», «Утки и охотники», пальчиковые игры, «3 – 13 – 30»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«Наедине с дождем»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Повороты направо, налево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по прямой, с поворотом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мелким и широким шагом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«Поднимаем выше груз»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Игры народов Севера «Здравствуй, догони!», «Стой, олень!», «Ручейки и озера», «Борьба на палке»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Развитие мышц плечевого пояса, укрепление мышц свода стопы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сочетании с другими видами движений</w:t>
            </w:r>
          </w:p>
        </w:tc>
        <w:tc>
          <w:tcPr>
            <w:tcW w:w="200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Бег с мячом</w:t>
            </w:r>
          </w:p>
        </w:tc>
        <w:tc>
          <w:tcPr>
            <w:tcW w:w="106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«Коровка»</w:t>
            </w:r>
          </w:p>
        </w:tc>
        <w:tc>
          <w:tcPr>
            <w:tcW w:w="1259" w:type="dxa"/>
          </w:tcPr>
          <w:p w:rsidR="00CF4943" w:rsidRPr="00CD250C" w:rsidRDefault="00CF4943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313" w:type="dxa"/>
          </w:tcPr>
          <w:p w:rsidR="00CF4943" w:rsidRPr="00CD250C" w:rsidRDefault="00CF4943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24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Ведение мяча, броски мяча в корзину, передача мяча (от груди, из-за головы, одной рукой от плеча)</w:t>
            </w:r>
          </w:p>
        </w:tc>
        <w:tc>
          <w:tcPr>
            <w:tcW w:w="1247" w:type="dxa"/>
          </w:tcPr>
          <w:p w:rsidR="00CF4943" w:rsidRPr="00CD250C" w:rsidRDefault="00CF4943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«Утки и охотники», «Ловишка с мячом»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D9347C" w:rsidRDefault="00CF4943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МАРТ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</w:t>
            </w:r>
            <w:r w:rsidRPr="00D9347C">
              <w:lastRenderedPageBreak/>
              <w:t>ие мышечного корсета позвоночника, мышц тазового пояса, ног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Построе</w:t>
            </w:r>
            <w:r w:rsidRPr="00D9347C">
              <w:lastRenderedPageBreak/>
              <w:t>ние в колонну по одному, повороты направо, налево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Ходьба </w:t>
            </w:r>
            <w:r w:rsidRPr="00D9347C">
              <w:lastRenderedPageBreak/>
              <w:t>врассыпную, змейкой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Бег с высоким </w:t>
            </w:r>
            <w:r w:rsidRPr="00D9347C">
              <w:lastRenderedPageBreak/>
              <w:t>подниманием колен, с захлестом голени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«Катани</w:t>
            </w:r>
            <w:r w:rsidRPr="00D9347C">
              <w:lastRenderedPageBreak/>
              <w:t>е мяча»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 xml:space="preserve">Прыжки в </w:t>
            </w:r>
            <w:r w:rsidRPr="00D9347C">
              <w:lastRenderedPageBreak/>
              <w:t>длину с разбега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Default="00CF4943" w:rsidP="00CF4943">
            <w:pPr>
              <w:spacing w:before="100" w:beforeAutospacing="1" w:after="100" w:afterAutospacing="1"/>
            </w:pPr>
            <w:r>
              <w:lastRenderedPageBreak/>
              <w:t xml:space="preserve">Метание в </w:t>
            </w:r>
            <w:r>
              <w:lastRenderedPageBreak/>
              <w:t>горизонтальную цель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Лазание </w:t>
            </w:r>
            <w:r w:rsidRPr="00D9347C">
              <w:lastRenderedPageBreak/>
              <w:t>разными способами</w:t>
            </w:r>
            <w:r>
              <w:t>по гимнастической скамейке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«Сокол и </w:t>
            </w:r>
            <w:r w:rsidRPr="00D9347C">
              <w:lastRenderedPageBreak/>
              <w:t>лиса», «Борьба за набивной мяч», «Камешки»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«Журавль</w:t>
            </w:r>
            <w:r w:rsidRPr="00D9347C">
              <w:lastRenderedPageBreak/>
              <w:t>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Под </w:t>
            </w:r>
            <w:r w:rsidRPr="00D9347C">
              <w:lastRenderedPageBreak/>
              <w:t>музыкальное и речевое сопровождение «Волшебный сон»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Формирование правильной осанки, укрепление связочно-мышечного аппарата стоп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змейкой, по диагонали</w:t>
            </w:r>
          </w:p>
        </w:tc>
        <w:tc>
          <w:tcPr>
            <w:tcW w:w="106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«Катание мяча»</w:t>
            </w:r>
          </w:p>
        </w:tc>
        <w:tc>
          <w:tcPr>
            <w:tcW w:w="125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Ходьба по гимнастической скамейки прямо, боком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Прыжки в длину с разбега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Ведение мяча, броски мяча в корзину, передача мяча (от груди, из-за головы, одной рукой от плеча)</w:t>
            </w:r>
          </w:p>
        </w:tc>
        <w:tc>
          <w:tcPr>
            <w:tcW w:w="1247" w:type="dxa"/>
          </w:tcPr>
          <w:p w:rsidR="00CF4943" w:rsidRPr="00CD250C" w:rsidRDefault="00CF4943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«Казаки - разбойники», «Бросок ступнями», «3 – 13 – 30»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свода стопы, мышц туловища, развитие равновесия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залу в колонне по одному в среднем темпе, боковой галоп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«В лес», «Новые сапожки»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переходом на гимн</w:t>
            </w:r>
            <w:r>
              <w:t>астическую стенку и спуск с нее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 xml:space="preserve">Прыжки в высоту с места 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Метание малого мяча правой, левой рукой от плеча вдаль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«Ловишка с ленточками», «Лягушата»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«Кошка и котята», «Калачи»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Развитие координации движений, укреплени</w:t>
            </w:r>
            <w:r w:rsidRPr="00D9347C">
              <w:lastRenderedPageBreak/>
              <w:t>е мышц ног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Построение в колонну по одному, </w:t>
            </w:r>
            <w:r w:rsidRPr="00D9347C">
              <w:lastRenderedPageBreak/>
              <w:t>повороты направо, налево, кругом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Ходьба с выполнением различных заданий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по залу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«Ходим в шляпах», «Ракеты</w:t>
            </w:r>
            <w:r w:rsidRPr="00D9347C">
              <w:lastRenderedPageBreak/>
              <w:t>», «Великаны и гномики»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Ходьба по канату боком приставны</w:t>
            </w:r>
            <w:r w:rsidRPr="00D9347C">
              <w:lastRenderedPageBreak/>
              <w:t>м шагом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Прыжки с высоты 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 xml:space="preserve">Ползание по гимнастической скамейке, </w:t>
            </w:r>
            <w:r w:rsidRPr="00D9347C">
              <w:lastRenderedPageBreak/>
              <w:t>хва</w:t>
            </w:r>
            <w:r>
              <w:t xml:space="preserve">т руками разноименным способом 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«Зайцы и волк», «Льдинки, ветер и мороз», </w:t>
            </w:r>
            <w:r w:rsidRPr="00D9347C">
              <w:lastRenderedPageBreak/>
              <w:t>«Угадай, где спрятано»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«Велосипед», «Скакалка»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речевое сопровождение «Молчок</w:t>
            </w:r>
            <w:r w:rsidRPr="00D9347C">
              <w:lastRenderedPageBreak/>
              <w:t>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АПРЕЛЬ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мышц стопы, связочно-мышечного аппарата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Бег змейкой, по диагонали</w:t>
            </w:r>
          </w:p>
        </w:tc>
        <w:tc>
          <w:tcPr>
            <w:tcW w:w="1062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«Катание мяча»</w:t>
            </w:r>
          </w:p>
        </w:tc>
        <w:tc>
          <w:tcPr>
            <w:tcW w:w="125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Ходьба по гимнастической скамейки прямо, боком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Прыжки в длину с разбега</w:t>
            </w:r>
          </w:p>
          <w:p w:rsidR="00CF4943" w:rsidRPr="00CD250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CD250C" w:rsidRDefault="00CF4943" w:rsidP="00DE622C">
            <w:pPr>
              <w:spacing w:before="100" w:beforeAutospacing="1" w:after="100" w:afterAutospacing="1"/>
            </w:pPr>
            <w:r w:rsidRPr="00CD250C">
              <w:t>Ведение мяча, броски мяча в корзину, передача мяча (от груди, из-за головы, одной рукой от плеча)</w:t>
            </w:r>
          </w:p>
        </w:tc>
        <w:tc>
          <w:tcPr>
            <w:tcW w:w="1247" w:type="dxa"/>
          </w:tcPr>
          <w:p w:rsidR="00CF4943" w:rsidRPr="00CD250C" w:rsidRDefault="00CF4943" w:rsidP="00DE622C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«Елочка»</w:t>
            </w:r>
          </w:p>
        </w:tc>
        <w:tc>
          <w:tcPr>
            <w:tcW w:w="1259" w:type="dxa"/>
          </w:tcPr>
          <w:p w:rsidR="00CF4943" w:rsidRPr="00D9347C" w:rsidRDefault="00CF4943" w:rsidP="00CF4943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</w:t>
            </w:r>
            <w:r>
              <w:t>нием через предметы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Лаза</w:t>
            </w:r>
            <w:r>
              <w:t>ние по гимнастической скамейке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аппарата, расслабление мышц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колонне по одному</w:t>
            </w:r>
          </w:p>
        </w:tc>
        <w:tc>
          <w:tcPr>
            <w:tcW w:w="200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Бег со скакалкой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«Дровосек»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Сохранение равновесия на набивном мяче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Прыжки через обруч, длинную скакалку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Метание в цель</w:t>
            </w:r>
          </w:p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>
              <w:t>Ползание по гимнастической скамейке, хват руками разноимен</w:t>
            </w:r>
            <w:r>
              <w:lastRenderedPageBreak/>
              <w:t xml:space="preserve">ным способом </w:t>
            </w: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«Мяч водящему», «Рыбачок и рыбки»</w:t>
            </w: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«Шепот волны»</w:t>
            </w:r>
          </w:p>
        </w:tc>
      </w:tr>
      <w:tr w:rsidR="00CF4943" w:rsidTr="00CF4943">
        <w:tc>
          <w:tcPr>
            <w:tcW w:w="12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свода стопы, мышц туловища</w:t>
            </w:r>
          </w:p>
        </w:tc>
        <w:tc>
          <w:tcPr>
            <w:tcW w:w="1081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25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2002" w:type="dxa"/>
          </w:tcPr>
          <w:p w:rsidR="00CF4943" w:rsidRPr="00D9347C" w:rsidRDefault="00CF4943" w:rsidP="00CF4943">
            <w:pPr>
              <w:spacing w:before="100" w:beforeAutospacing="1" w:after="100" w:afterAutospacing="1"/>
            </w:pPr>
            <w:r>
              <w:t>Бег змейкой,</w:t>
            </w:r>
            <w:r w:rsidRPr="00D9347C">
              <w:t xml:space="preserve"> чередовании с ходьбой</w:t>
            </w:r>
          </w:p>
        </w:tc>
        <w:tc>
          <w:tcPr>
            <w:tcW w:w="1062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«Рыбка»</w:t>
            </w:r>
          </w:p>
        </w:tc>
        <w:tc>
          <w:tcPr>
            <w:tcW w:w="125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разными способами</w:t>
            </w:r>
          </w:p>
        </w:tc>
        <w:tc>
          <w:tcPr>
            <w:tcW w:w="1313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96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77" w:type="dxa"/>
          </w:tcPr>
          <w:p w:rsidR="00CF4943" w:rsidRPr="00D9347C" w:rsidRDefault="00CF4943" w:rsidP="00DE622C">
            <w:pPr>
              <w:spacing w:before="100" w:beforeAutospacing="1" w:after="100" w:afterAutospacing="1"/>
            </w:pP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461085" w:rsidRDefault="00CF4943" w:rsidP="00461085">
            <w:pPr>
              <w:pStyle w:val="a8"/>
              <w:jc w:val="center"/>
              <w:rPr>
                <w:b/>
              </w:rPr>
            </w:pPr>
            <w:r w:rsidRPr="00461085">
              <w:rPr>
                <w:b/>
              </w:rPr>
              <w:t>для детей 6 – 7 лет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Коррекционные цели</w:t>
            </w:r>
          </w:p>
        </w:tc>
        <w:tc>
          <w:tcPr>
            <w:tcW w:w="1081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Построение, перестроения</w:t>
            </w:r>
          </w:p>
        </w:tc>
        <w:tc>
          <w:tcPr>
            <w:tcW w:w="125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</w:t>
            </w:r>
          </w:p>
        </w:tc>
        <w:tc>
          <w:tcPr>
            <w:tcW w:w="200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Бег</w:t>
            </w:r>
          </w:p>
        </w:tc>
        <w:tc>
          <w:tcPr>
            <w:tcW w:w="106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25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Равновесие</w:t>
            </w:r>
          </w:p>
        </w:tc>
        <w:tc>
          <w:tcPr>
            <w:tcW w:w="13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Прыжки</w:t>
            </w:r>
          </w:p>
        </w:tc>
        <w:tc>
          <w:tcPr>
            <w:tcW w:w="124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Метание</w:t>
            </w:r>
          </w:p>
        </w:tc>
        <w:tc>
          <w:tcPr>
            <w:tcW w:w="124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Лазание, ползание</w:t>
            </w:r>
          </w:p>
        </w:tc>
        <w:tc>
          <w:tcPr>
            <w:tcW w:w="118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Игры разной подвижности</w:t>
            </w:r>
          </w:p>
        </w:tc>
        <w:tc>
          <w:tcPr>
            <w:tcW w:w="1196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17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Релаксация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D9347C" w:rsidRDefault="00CF4943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ОКТЯБРЬ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Формирование правильной осанки у вертикальной плоскости</w:t>
            </w:r>
          </w:p>
        </w:tc>
        <w:tc>
          <w:tcPr>
            <w:tcW w:w="1081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</w:t>
            </w:r>
          </w:p>
        </w:tc>
        <w:tc>
          <w:tcPr>
            <w:tcW w:w="200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Бег в колонне по одному, врассыпную с нахождением своего места в колонне по сигналу</w:t>
            </w:r>
          </w:p>
        </w:tc>
        <w:tc>
          <w:tcPr>
            <w:tcW w:w="106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«Лягушата», «Цапля», «Великаны и гномики»</w:t>
            </w:r>
          </w:p>
        </w:tc>
        <w:tc>
          <w:tcPr>
            <w:tcW w:w="125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 прямо, приставляя пятку одной ноги к нос</w:t>
            </w:r>
            <w:r>
              <w:t>ку другой, с мешочком на голове</w:t>
            </w:r>
          </w:p>
        </w:tc>
        <w:tc>
          <w:tcPr>
            <w:tcW w:w="13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Прыжки на обеих ногах через шнуры (5 – 6 шт), расстояние между шнурами, лежащими на полу, 40 см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Перебрасывание мяча друг другу обеими руками снизу, стоя в шеренгах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«Не оставайся на полу», «Хитрая лиса», «Удочка», «Найди и промолчи»</w:t>
            </w:r>
          </w:p>
        </w:tc>
        <w:tc>
          <w:tcPr>
            <w:tcW w:w="1196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«Буратино</w:t>
            </w:r>
          </w:p>
        </w:tc>
        <w:tc>
          <w:tcPr>
            <w:tcW w:w="117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Укрепление мышц, участвующих в формировании сводов стопы</w:t>
            </w:r>
          </w:p>
        </w:tc>
        <w:tc>
          <w:tcPr>
            <w:tcW w:w="1081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в колонне по одному, спортивная ходьба, с высоким подниманием колен</w:t>
            </w:r>
          </w:p>
        </w:tc>
        <w:tc>
          <w:tcPr>
            <w:tcW w:w="200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Бег в колонне по одному, змейкой, по диагонали</w:t>
            </w:r>
          </w:p>
        </w:tc>
        <w:tc>
          <w:tcPr>
            <w:tcW w:w="106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5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боком приставным шагом (правым, левым </w:t>
            </w:r>
            <w:r w:rsidRPr="00EA7187">
              <w:lastRenderedPageBreak/>
              <w:t>боком вп</w:t>
            </w:r>
            <w:r>
              <w:t>еред) руки на поясе, за головой</w:t>
            </w:r>
          </w:p>
        </w:tc>
        <w:tc>
          <w:tcPr>
            <w:tcW w:w="13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lastRenderedPageBreak/>
              <w:t>Прыжки на обеих ногах через набивные мячи (расстояние 40 – 50 см)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lastRenderedPageBreak/>
              <w:t>Перебрасывание мяча друг другу из-за головы, стоя в шеренгах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«Ловишка с ленточками», «Стой, олень!», «Море волнуется…»</w:t>
            </w:r>
          </w:p>
        </w:tc>
        <w:tc>
          <w:tcPr>
            <w:tcW w:w="1196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«Шалаш», «Веселые прыжки»</w:t>
            </w:r>
          </w:p>
        </w:tc>
        <w:tc>
          <w:tcPr>
            <w:tcW w:w="117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 речевое сопровождение «Волшебный сон»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в колонне по одному с различным положением рук (за головой, в стороны, на поясе) и сохранением дистанции</w:t>
            </w:r>
          </w:p>
        </w:tc>
        <w:tc>
          <w:tcPr>
            <w:tcW w:w="200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В колонне по одному, с захлестом голени назад, с высоким подниманием колен</w:t>
            </w:r>
          </w:p>
        </w:tc>
        <w:tc>
          <w:tcPr>
            <w:tcW w:w="106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5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скамейке, руки за голову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Прыжки на обеих ногах с продвижение вперед</w:t>
            </w:r>
            <w:r w:rsidR="009376E7">
              <w:t xml:space="preserve"> </w:t>
            </w:r>
            <w:r w:rsidRPr="00EA7187">
              <w:t>(вправо, влево через канат, лежащий на полу)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Подлезание под дуги (стоящие друг от друга на расстоянии 1м) правым и левым боком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«Кувшинчик», «Ловишка с приседаниями», «Вороны и воробьи»</w:t>
            </w:r>
          </w:p>
        </w:tc>
        <w:tc>
          <w:tcPr>
            <w:tcW w:w="1196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«Качели», «Часики», «Велосипед»</w:t>
            </w:r>
          </w:p>
        </w:tc>
        <w:tc>
          <w:tcPr>
            <w:tcW w:w="117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Формирование правильной осанки, коррекция сутулости</w:t>
            </w:r>
          </w:p>
        </w:tc>
        <w:tc>
          <w:tcPr>
            <w:tcW w:w="1081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25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200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Бег в колонне по одному, змейкой, по диагонали, медленный</w:t>
            </w:r>
            <w:r w:rsidR="009376E7">
              <w:t xml:space="preserve"> </w:t>
            </w:r>
            <w:r w:rsidRPr="00EA7187">
              <w:t>оздоровительный бег до 1 мин</w:t>
            </w:r>
          </w:p>
        </w:tc>
        <w:tc>
          <w:tcPr>
            <w:tcW w:w="1062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5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Ходьба по ребристой доске, руки в стороны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9376E7" w:rsidP="00DE622C">
            <w:pPr>
              <w:spacing w:before="100" w:beforeAutospacing="1" w:after="100" w:afterAutospacing="1"/>
            </w:pPr>
            <w:r>
              <w:t xml:space="preserve">Прыжки в длину с места 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Подбрасывание и ловля мяча обеими руками. отбивание мяча об пол (правой и левой рукой)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Подлезание под дуги, стоящие друг от друга на расстоянии 1м, по-пластунски (на животе)</w:t>
            </w:r>
          </w:p>
          <w:p w:rsidR="00CF4943" w:rsidRPr="00EA7187" w:rsidRDefault="00CF4943" w:rsidP="00DE622C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«Гуси-лебеди», «Рыбак и рыбки», «Отгадай, догони!»</w:t>
            </w:r>
          </w:p>
        </w:tc>
        <w:tc>
          <w:tcPr>
            <w:tcW w:w="1196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«Веселый гномик»</w:t>
            </w:r>
          </w:p>
        </w:tc>
        <w:tc>
          <w:tcPr>
            <w:tcW w:w="1177" w:type="dxa"/>
          </w:tcPr>
          <w:p w:rsidR="00CF4943" w:rsidRPr="00EA7187" w:rsidRDefault="00CF4943" w:rsidP="00DE622C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EA7187" w:rsidRDefault="00CF4943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НОЯБРЬ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</w:t>
            </w:r>
            <w:r w:rsidRPr="00EA7187">
              <w:lastRenderedPageBreak/>
              <w:t>о корсета, мышц тазового пояса, стоп</w:t>
            </w:r>
          </w:p>
        </w:tc>
        <w:tc>
          <w:tcPr>
            <w:tcW w:w="1081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шеренгу, </w:t>
            </w:r>
            <w:r w:rsidRPr="00EA7187">
              <w:lastRenderedPageBreak/>
              <w:t>перестроение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Обычная ходьба по залу, на </w:t>
            </w:r>
            <w:r w:rsidRPr="00EA7187">
              <w:lastRenderedPageBreak/>
              <w:t>носках, на пятках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Бег по кругу с изменением направления по </w:t>
            </w:r>
            <w:r w:rsidRPr="00A0202A">
              <w:lastRenderedPageBreak/>
              <w:t>сигналу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«Ходим в шляпах»</w:t>
            </w:r>
            <w:r w:rsidRPr="00A0202A">
              <w:lastRenderedPageBreak/>
              <w:t>, «Ракеты»,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Ходьба с перешагиванием </w:t>
            </w:r>
            <w:r w:rsidRPr="00A0202A">
              <w:lastRenderedPageBreak/>
              <w:t>через набивные мячи, высоко поднимая колени, руки на поясе, носки оттянуты, голова прямо</w:t>
            </w:r>
          </w:p>
        </w:tc>
        <w:tc>
          <w:tcPr>
            <w:tcW w:w="1313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Прыжки в длину с места на </w:t>
            </w:r>
            <w:r w:rsidRPr="00A0202A">
              <w:lastRenderedPageBreak/>
              <w:t>мягкое покрытие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lastRenderedPageBreak/>
              <w:t>-</w:t>
            </w:r>
          </w:p>
        </w:tc>
        <w:tc>
          <w:tcPr>
            <w:tcW w:w="124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Лазание по гимнастич</w:t>
            </w:r>
            <w:r w:rsidRPr="00A0202A">
              <w:lastRenderedPageBreak/>
              <w:t>еской стенке с переходом на другой пролет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«Совушка - сова», «Ловишка</w:t>
            </w:r>
            <w:r w:rsidRPr="00A0202A">
              <w:lastRenderedPageBreak/>
              <w:t>, бери ленту!», «Затейники»</w:t>
            </w:r>
          </w:p>
        </w:tc>
        <w:tc>
          <w:tcPr>
            <w:tcW w:w="1196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«Ножницы», «Жучок </w:t>
            </w:r>
            <w:r w:rsidRPr="00A0202A">
              <w:lastRenderedPageBreak/>
              <w:t>на спину», «Кач-кач»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Под музыкальное и </w:t>
            </w:r>
            <w:r w:rsidRPr="00EA7187">
              <w:lastRenderedPageBreak/>
              <w:t>речевое сопровождение «Сказка»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 (у вертикальной плоскости)</w:t>
            </w:r>
          </w:p>
        </w:tc>
        <w:tc>
          <w:tcPr>
            <w:tcW w:w="1081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Ходьба в колонне по одному, между предметами змейкой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площадке в колонне по одному, змейкой между предметами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«Лягушки», «Кабанчики»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на носках, руки за головой, на середине присесть, встать и пройти до конца скамейки</w:t>
            </w:r>
          </w:p>
        </w:tc>
        <w:tc>
          <w:tcPr>
            <w:tcW w:w="1313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Прыжки на обеих ногах из обруча в обруч (обручи расположены на полу в шахматном порядке)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Бросание малого мяча вверх и ловля его двумя руками с хлопками в ладоши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t>-</w:t>
            </w:r>
          </w:p>
        </w:tc>
        <w:tc>
          <w:tcPr>
            <w:tcW w:w="118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«Карусель», «Выше ноги от земли», «Ровным кругом»</w:t>
            </w:r>
          </w:p>
        </w:tc>
        <w:tc>
          <w:tcPr>
            <w:tcW w:w="1196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«Буратино»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Формирование навыков правильной осанки и укрепление мышечного корсета</w:t>
            </w:r>
          </w:p>
        </w:tc>
        <w:tc>
          <w:tcPr>
            <w:tcW w:w="1081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Перестроение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Ходьба в колонне по одному широким или семенящим шагом (смена темпа движения </w:t>
            </w:r>
            <w:r w:rsidRPr="00EA7187">
              <w:lastRenderedPageBreak/>
              <w:t>по сигналу)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Оздоровительный бег в среднем темпе до 1 минуты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«Все спортом занимаются»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с хлопками в ладоши перед собой и за спиной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Прыжки на правой и левой ногах между предметами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t>-</w:t>
            </w:r>
          </w:p>
        </w:tc>
        <w:tc>
          <w:tcPr>
            <w:tcW w:w="124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 xml:space="preserve">Подлезание на четвереньках, подталкивая мяч (набивной – 1 кг) головой и проползая </w:t>
            </w:r>
            <w:r w:rsidRPr="00A0202A">
              <w:lastRenderedPageBreak/>
              <w:t>под дугой</w:t>
            </w:r>
          </w:p>
        </w:tc>
        <w:tc>
          <w:tcPr>
            <w:tcW w:w="118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«Охотники и утки», «Дедушка Мазай», «Рыбаки»</w:t>
            </w:r>
          </w:p>
        </w:tc>
        <w:tc>
          <w:tcPr>
            <w:tcW w:w="1196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«Танец медвежат», «Ах, ладошки, вы, ладошки»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</w:t>
            </w:r>
          </w:p>
        </w:tc>
        <w:tc>
          <w:tcPr>
            <w:tcW w:w="1081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Построение в колонну</w:t>
            </w:r>
          </w:p>
        </w:tc>
        <w:tc>
          <w:tcPr>
            <w:tcW w:w="125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Ходьба спортивная,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Боковой галоп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«Ракеты», «Кабанчики»,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t>-</w:t>
            </w:r>
          </w:p>
        </w:tc>
        <w:tc>
          <w:tcPr>
            <w:tcW w:w="1313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Прыжки в длину с</w:t>
            </w:r>
            <w:r w:rsidR="009376E7" w:rsidRPr="00A0202A">
              <w:t xml:space="preserve"> места</w:t>
            </w:r>
          </w:p>
        </w:tc>
        <w:tc>
          <w:tcPr>
            <w:tcW w:w="124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Метание малого мяча в</w:t>
            </w:r>
            <w:r w:rsidR="009376E7" w:rsidRPr="00A0202A">
              <w:t xml:space="preserve"> цель</w:t>
            </w:r>
          </w:p>
        </w:tc>
        <w:tc>
          <w:tcPr>
            <w:tcW w:w="124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Подлезание под дуги</w:t>
            </w:r>
          </w:p>
        </w:tc>
        <w:tc>
          <w:tcPr>
            <w:tcW w:w="118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«Вороны и воробьи»,</w:t>
            </w:r>
          </w:p>
        </w:tc>
        <w:tc>
          <w:tcPr>
            <w:tcW w:w="1196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«Качели», «Часики»,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участвующих в формировании сводов стопы</w:t>
            </w:r>
          </w:p>
        </w:tc>
        <w:tc>
          <w:tcPr>
            <w:tcW w:w="1081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 одному, перестроение в колонну по двое, построение в колонну по одному</w:t>
            </w:r>
          </w:p>
        </w:tc>
        <w:tc>
          <w:tcPr>
            <w:tcW w:w="125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гимнастическим шагом, на пятках, на носках</w:t>
            </w:r>
          </w:p>
        </w:tc>
        <w:tc>
          <w:tcPr>
            <w:tcW w:w="2002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правым, левым боком вперед, бег с захлестыванием голени назад</w:t>
            </w:r>
          </w:p>
        </w:tc>
        <w:tc>
          <w:tcPr>
            <w:tcW w:w="1062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«Мишки»</w:t>
            </w:r>
          </w:p>
        </w:tc>
        <w:tc>
          <w:tcPr>
            <w:tcW w:w="1259" w:type="dxa"/>
          </w:tcPr>
          <w:p w:rsidR="00CF4943" w:rsidRPr="00EA7187" w:rsidRDefault="00CF4943" w:rsidP="00D76178">
            <w:r w:rsidRPr="00EA7187">
              <w:t> 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места, с приземлением на полусогнутые ноги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вертикальную мишень правой, левой рукой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правым, левым боком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«Пятнашки», «Сбить кеглю»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«Ель, елка, елочка»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ное и речевое сопровождение «Сказка»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EA7187" w:rsidRDefault="00CF4943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ДЕКАБРЬ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одному. «Цапли», «Великаны и гномики»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Оздоровительный бег по зала, змейкой, по диагонали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«Лягушата», «Походи боком»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на носках между набивными мячами, руки за головой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Метание в горизонтальную цель (расстояние 3 м) </w:t>
            </w:r>
            <w:r>
              <w:t>правой и левой рукой поочередно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ч</w:t>
            </w:r>
            <w:r>
              <w:t>етвереньках с мешочком на спине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«Пожарные на учении», «Каюр и собаки», «Кольцеброс»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«Колобок», «Птица», «Кач-кач»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Формирование навыков правильной осанки и укрепление </w:t>
            </w:r>
            <w:r w:rsidRPr="00EA7187">
              <w:lastRenderedPageBreak/>
              <w:t>мышечного корсета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Построение в шеренгу, перестроение в колонну по </w:t>
            </w:r>
            <w:r w:rsidRPr="00A0202A">
              <w:lastRenderedPageBreak/>
              <w:t>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Обычная ходьба, на носках, на пятках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одному, меняя направление движения по сигналу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«Гуси», «Белые медведи»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 xml:space="preserve">Ходьба на носках с перешагиванием через набивные мячи, руки </w:t>
            </w:r>
            <w:r w:rsidRPr="00A0202A">
              <w:lastRenderedPageBreak/>
              <w:t>в стороны, за голову, на поясе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через шнур с продвижением вперед, </w:t>
            </w:r>
            <w:r w:rsidRPr="00EA7187">
              <w:lastRenderedPageBreak/>
              <w:t>вправо и влево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Влезание на гимнастическую стенку и переход </w:t>
            </w:r>
            <w:r>
              <w:t xml:space="preserve">на другой </w:t>
            </w:r>
            <w:r>
              <w:lastRenderedPageBreak/>
              <w:t>пролет (по диагонали)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«Кувшинчик», «Льдинки, ветер и мороз», «Найди и промолчи</w:t>
            </w:r>
            <w:r w:rsidRPr="00EA7187">
              <w:lastRenderedPageBreak/>
              <w:t>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«Жучок на спине», «Не расплескай воду!»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одному, боковой галоп (правое, левое плечо вперед)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«Мышка и мишка», «Белые медведи»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t>-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Прыжки с высоты на полусогнутые ноги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Забрасывание мяча в корзину обеими руками от груди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Переползание через обруч и пролезан</w:t>
            </w:r>
            <w:r>
              <w:t>ие в другой обруч прямо и боком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«Не оставайся на полу», «Стой, олень!», «Лиса и ежики»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«Кач-кач», «По-турецки мы сидим…пед»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одному, на носках, на пятках с выполнением</w:t>
            </w:r>
            <w:r w:rsidR="009376E7" w:rsidRPr="00A0202A">
              <w:t xml:space="preserve"> подражательных движений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 с преодолением препятствий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«Сосна», «Гусятки», «Позвонив колокольчик»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«Самый ловких». Ходьба по гимнастической скамейке с перешагиванием через</w:t>
            </w:r>
            <w:r w:rsidR="009376E7" w:rsidRPr="00A0202A">
              <w:t xml:space="preserve"> кубики, руки в стороны</w:t>
            </w:r>
          </w:p>
        </w:tc>
        <w:tc>
          <w:tcPr>
            <w:tcW w:w="1313" w:type="dxa"/>
          </w:tcPr>
          <w:p w:rsidR="00CF4943" w:rsidRPr="00EA7187" w:rsidRDefault="00CF4943" w:rsidP="009376E7">
            <w:pPr>
              <w:spacing w:before="100" w:beforeAutospacing="1" w:after="100" w:afterAutospacing="1"/>
            </w:pPr>
            <w:r w:rsidRPr="00EA7187">
              <w:t xml:space="preserve">«Перепрыгни - не задень». Перепрыгивание через </w:t>
            </w:r>
            <w:r w:rsidR="009376E7">
              <w:t>скакалку</w:t>
            </w:r>
            <w:r w:rsidR="009376E7" w:rsidRPr="00EA7187">
              <w:t xml:space="preserve"> натянутую от пола на высоте 20 – 25 см</w:t>
            </w:r>
          </w:p>
        </w:tc>
        <w:tc>
          <w:tcPr>
            <w:tcW w:w="1249" w:type="dxa"/>
          </w:tcPr>
          <w:p w:rsidR="00CF4943" w:rsidRPr="00EA7187" w:rsidRDefault="00CF4943" w:rsidP="009376E7">
            <w:pPr>
              <w:spacing w:before="100" w:beforeAutospacing="1" w:after="100" w:afterAutospacing="1"/>
            </w:pPr>
            <w:r w:rsidRPr="00EA7187">
              <w:t xml:space="preserve">«Кто самый меткий». бросание в горизонтальную цель </w:t>
            </w:r>
            <w:r w:rsidR="009376E7" w:rsidRPr="00EA7187">
              <w:t>в корзину) мешо</w:t>
            </w:r>
            <w:r w:rsidR="009376E7">
              <w:t>чков с песком на расстояние 4 м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«Посадка картофеля», «Отгадай, где спрятано»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A0202A" w:rsidRDefault="00CF4943" w:rsidP="00C40CE5">
            <w:r w:rsidRPr="00A0202A">
              <w:rPr>
                <w:b/>
                <w:bCs/>
              </w:rPr>
              <w:t>ЯНВАРЬ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одному, перестроение в колонну по двое, перестро</w:t>
            </w:r>
            <w:r w:rsidRPr="00A0202A">
              <w:lastRenderedPageBreak/>
              <w:t>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Ходьба по залу в колонне, на носках, на пятках, в полуприседе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залу в колонне по одному в среднем темпе, боковой галоп</w:t>
            </w:r>
          </w:p>
        </w:tc>
        <w:tc>
          <w:tcPr>
            <w:tcW w:w="1062" w:type="dxa"/>
          </w:tcPr>
          <w:p w:rsidR="00CF4943" w:rsidRPr="00A0202A" w:rsidRDefault="009376E7" w:rsidP="00D76178">
            <w:pPr>
              <w:spacing w:before="100" w:beforeAutospacing="1" w:after="100" w:afterAutospacing="1"/>
            </w:pPr>
            <w:r w:rsidRPr="00A0202A">
              <w:t>«Ходим в шляпах</w:t>
            </w:r>
            <w:r w:rsidR="00CF4943" w:rsidRPr="00A0202A">
              <w:t>, «Ракеты»,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боком с мешочком на голове, руки в стороны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Прыгать через короткую скакалку, вращая ее впереди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Подлезание </w:t>
            </w:r>
            <w:r w:rsidR="009376E7">
              <w:t xml:space="preserve">под дугу </w:t>
            </w:r>
            <w:r w:rsidRPr="00EA7187">
              <w:t>правым, левым боком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«Бубен», «Два Мороза!», «Море волнуется…»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«Жучок на спине», «Не расплескай воду»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залу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«Все спортом занимаются»</w:t>
            </w:r>
          </w:p>
        </w:tc>
        <w:tc>
          <w:tcPr>
            <w:tcW w:w="5068" w:type="dxa"/>
            <w:gridSpan w:val="4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«Школа мяча»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Бросать мяч вверх и ловить его обеими руками.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Бросать мяч вверх, выполнить хлопок в ладоши, ловить его обеими руками.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Отбивать мяч об пол правой, левой рукой не менее 20 раз подряд.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Отбивать мяч об пол обеими руками, выполнить хлопок в ладоши, ловить его двумя руками.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Отбивать мяч об пол правой рукой, ловить левой рукой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«Кувшинчик», «Мяч водящему», «Летает – не летает»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«Сидячий волейбол», «Ежик вытянулся, свернулся»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одному, перестроение в колонну по двое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парах на носках, перекатом с пятки на носок</w:t>
            </w:r>
          </w:p>
        </w:tc>
        <w:tc>
          <w:tcPr>
            <w:tcW w:w="2002" w:type="dxa"/>
          </w:tcPr>
          <w:p w:rsidR="00CF4943" w:rsidRPr="00CD250C" w:rsidRDefault="00CF4943" w:rsidP="00D76178">
            <w:pPr>
              <w:spacing w:before="100" w:beforeAutospacing="1" w:after="100" w:afterAutospacing="1"/>
            </w:pPr>
            <w:r w:rsidRPr="00CD250C">
              <w:t>Бег по кругу в колонне по одному, по кругу приставным шагом</w:t>
            </w:r>
          </w:p>
        </w:tc>
        <w:tc>
          <w:tcPr>
            <w:tcW w:w="1062" w:type="dxa"/>
          </w:tcPr>
          <w:p w:rsidR="00CF4943" w:rsidRPr="00CD250C" w:rsidRDefault="00CF4943" w:rsidP="00D76178">
            <w:pPr>
              <w:spacing w:before="100" w:beforeAutospacing="1" w:after="100" w:afterAutospacing="1"/>
            </w:pPr>
            <w:r w:rsidRPr="00CD250C">
              <w:t>«Ракеты», «Кабанчики», «Мишки»</w:t>
            </w:r>
          </w:p>
        </w:tc>
        <w:tc>
          <w:tcPr>
            <w:tcW w:w="1259" w:type="dxa"/>
          </w:tcPr>
          <w:p w:rsidR="00CF4943" w:rsidRPr="00CD250C" w:rsidRDefault="00CF4943" w:rsidP="00D76178">
            <w:pPr>
              <w:spacing w:before="100" w:beforeAutospacing="1" w:after="100" w:afterAutospacing="1"/>
            </w:pPr>
            <w:r w:rsidRPr="00CD250C">
              <w:t>Ходьба по прямой, приставляя пятку одной ноги к носку другой ноги, полуприседом</w:t>
            </w:r>
          </w:p>
        </w:tc>
        <w:tc>
          <w:tcPr>
            <w:tcW w:w="1313" w:type="dxa"/>
          </w:tcPr>
          <w:p w:rsidR="009376E7" w:rsidRPr="00CD250C" w:rsidRDefault="009376E7" w:rsidP="009376E7">
            <w:pPr>
              <w:spacing w:before="100" w:beforeAutospacing="1" w:after="100" w:afterAutospacing="1"/>
            </w:pPr>
            <w:r w:rsidRPr="00CD250C">
              <w:t>Прыгать через короткую скакалку, вращая ее впереди</w:t>
            </w:r>
          </w:p>
          <w:p w:rsidR="00CF4943" w:rsidRPr="00CD250C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CD250C" w:rsidRDefault="00CF4943" w:rsidP="00D76178">
            <w:pPr>
              <w:spacing w:before="100" w:beforeAutospacing="1" w:after="100" w:afterAutospacing="1"/>
            </w:pPr>
            <w:r w:rsidRPr="00CD250C">
              <w:t>Метание набивного мяча (о</w:t>
            </w:r>
            <w:r w:rsidR="009376E7" w:rsidRPr="00CD250C">
              <w:t>т</w:t>
            </w:r>
            <w:r w:rsidRPr="00CD250C">
              <w:t xml:space="preserve"> 1 кг) из-за головы</w:t>
            </w:r>
          </w:p>
          <w:p w:rsidR="00CF4943" w:rsidRPr="00CD250C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CD250C" w:rsidRDefault="00CF4943" w:rsidP="00D76178">
            <w:pPr>
              <w:spacing w:before="100" w:beforeAutospacing="1" w:after="100" w:afterAutospacing="1"/>
              <w:jc w:val="center"/>
            </w:pPr>
            <w:r w:rsidRPr="00CD250C"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«Водяной», «Ловишка с приседаниями», «Гимнасты»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«Стойкий оловянный солдатик», «Колобок»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мышечно-связочного аппарата </w:t>
            </w:r>
            <w:r w:rsidRPr="00EA7187">
              <w:lastRenderedPageBreak/>
              <w:t>ног и туловища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Построение в шеренгу, перестроение в колонну </w:t>
            </w:r>
            <w:r w:rsidRPr="00A0202A">
              <w:lastRenderedPageBreak/>
              <w:t>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Ходьба на носках с различным положение рук (к плечам, </w:t>
            </w:r>
            <w:r w:rsidRPr="00A0202A">
              <w:lastRenderedPageBreak/>
              <w:t>назад, на пояс)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Бег в колонне по одному, врассыпную, в колонне по одному в среднем темпе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«Сосна», «Гусятки», «Позвони в колокол</w:t>
            </w:r>
            <w:r w:rsidRPr="00A0202A">
              <w:lastRenderedPageBreak/>
              <w:t>ьчик»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Ходьба по канату («Мишка косолапый», «Гимнаст</w:t>
            </w:r>
            <w:r w:rsidRPr="00A0202A">
              <w:lastRenderedPageBreak/>
              <w:t>ы идут»)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9376E7" w:rsidP="00D76178">
            <w:pPr>
              <w:spacing w:before="100" w:beforeAutospacing="1" w:after="100" w:afterAutospacing="1"/>
            </w:pPr>
            <w:r>
              <w:lastRenderedPageBreak/>
              <w:t xml:space="preserve">«Перепрыгни - не задень». Перепрыгивание через скакалку </w:t>
            </w:r>
            <w:r>
              <w:lastRenderedPageBreak/>
              <w:t>натянутую от пола на высоте 20 – 25 см</w:t>
            </w:r>
            <w:r w:rsidRPr="00EA7187">
              <w:t xml:space="preserve"> </w:t>
            </w: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Ползание по-пластунски через дуги, стоящие </w:t>
            </w:r>
            <w:r w:rsidRPr="00EA7187">
              <w:lastRenderedPageBreak/>
              <w:t>на полу (расстояние50 – 60 см)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«Мороз», «Льдинки, ветер и мороз», «Угадай, что </w:t>
            </w:r>
            <w:r w:rsidRPr="00EA7187">
              <w:lastRenderedPageBreak/>
              <w:t>делаем»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«Воробей», «Лебеди»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Под музыкальное и речевое сопровождение </w:t>
            </w:r>
            <w:r w:rsidRPr="00EA7187">
              <w:lastRenderedPageBreak/>
              <w:t>«Космос»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A0202A" w:rsidRDefault="00CF4943" w:rsidP="00C40CE5">
            <w:r w:rsidRPr="00A0202A">
              <w:rPr>
                <w:b/>
                <w:bCs/>
              </w:rPr>
              <w:lastRenderedPageBreak/>
              <w:t>ФЕВРАЛЬ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 «Цапля», «Великаны и гномики»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залу в колонне по одному в среднем темпе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«Ходим в шляпах», «Ракеты»,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«Пограничники». бег по гимнастической скамейке, руки в стороны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«Пингвины». Прыжки на двух ногах с зажатым мешочком между коленями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«быстро передай». Передача мяча над головой, между ногами, сбоку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«Лисята». Подлезание под дугу прямо, боком (правым, левым)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«Вороны и воробьи»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«Жучок на спине», «Не расплескай воду»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Профилактика и коррекция сколиоза, укрепление голеностопного сустава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 с выполнением подражательных движений по сигналу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кругу, змейкой, по диагонали, с высоким подниманием колен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«Лягушата», «Походи боком»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на носках, перешагивая через набивные мячи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Прыжки в длину с места (приземляться на полусогнутые ноги)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Метание набивного мяча (л 1 кг) из-за головы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«Пчелки и ласточка», «Платок»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</w:t>
            </w:r>
            <w:r w:rsidRPr="00EA7187">
              <w:lastRenderedPageBreak/>
              <w:t>ика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Построение в колонну по одному, </w:t>
            </w:r>
            <w:r w:rsidRPr="00A0202A">
              <w:lastRenderedPageBreak/>
              <w:t>перестроение в колонну по двое, 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Ходьба на носках с различным положением рук (к </w:t>
            </w:r>
            <w:r w:rsidRPr="00A0202A">
              <w:lastRenderedPageBreak/>
              <w:t>плечам, назад, на пояс)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Бег в колонне по одному, врассыпную с остановкой по сигналу, с </w:t>
            </w:r>
            <w:r w:rsidRPr="00A0202A">
              <w:lastRenderedPageBreak/>
              <w:t>заданиями («Лягушата», «Цирковые лошадки»)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«Сосна», «Гусятки», «Позвони в </w:t>
            </w:r>
            <w:r w:rsidRPr="00A0202A">
              <w:lastRenderedPageBreak/>
              <w:t>колокольчик»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  <w:jc w:val="center"/>
            </w:pPr>
            <w:r w:rsidRPr="00A0202A">
              <w:lastRenderedPageBreak/>
              <w:t>-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Прыжки в высоту 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Метание малого мяча вдаль правой, левой </w:t>
            </w:r>
            <w:r w:rsidRPr="00EA7187">
              <w:lastRenderedPageBreak/>
              <w:t>рукой от плеча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«Зверолов», «Мишка бурый», «Затейник</w:t>
            </w:r>
            <w:r w:rsidRPr="00EA7187">
              <w:lastRenderedPageBreak/>
              <w:t>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«Цапля», «Качалочка», «Морская звезда»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одному, боковой галоп (правое, левое плечо вперед)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«Лягушки», «Кабанчики», «Ракеты»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с приседанием поочередно на правой и левой ноге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приземляться на полусогнутые ноги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7" w:type="dxa"/>
          </w:tcPr>
          <w:p w:rsidR="00CF4943" w:rsidRPr="00EA7187" w:rsidRDefault="00CF4943" w:rsidP="003A69CF">
            <w:pPr>
              <w:spacing w:before="100" w:beforeAutospacing="1" w:after="100" w:afterAutospacing="1"/>
            </w:pPr>
            <w:r w:rsidRPr="00EA7187">
              <w:t xml:space="preserve">Подлезание под </w:t>
            </w:r>
            <w:r w:rsidR="00C10D45">
              <w:t>скакалкой</w:t>
            </w:r>
            <w:r w:rsidRPr="00EA7187">
              <w:t>, натянутую над полом (высота 50 см), правым, левым боком, прямо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«Гуси-лебеди», «Сорока - белобока», «Передай - садись»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«Потягивание», «стойкий оловянный солдатик»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A0202A" w:rsidRDefault="00CF4943" w:rsidP="00C40CE5">
            <w:r w:rsidRPr="00A0202A">
              <w:rPr>
                <w:b/>
                <w:bCs/>
              </w:rPr>
              <w:t>МАРТ</w:t>
            </w:r>
          </w:p>
        </w:tc>
      </w:tr>
      <w:tr w:rsidR="00CF4943" w:rsidTr="00CF4943">
        <w:trPr>
          <w:trHeight w:val="4095"/>
        </w:trPr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Общее 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залу,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«Ходим в шляпах», «Ракеты»,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узкой рейке гимнастической скамейки, приставляя пятку одной ноги к носку другой ноги, руки в стороны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приземление на полусогнутые ноги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Метание малого мяча в вертикальную мишень правой, левой рукой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животе, хват руками с боков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«Колдунчик», «Хитрая лиса», «Паук и мухи»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«Ножницы», «Паровозик»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колонну по одному, по двое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с поворотом на 180* в шаге, на носках, на пятках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 с преодолением препятствий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«Мишки», «Кабанчики»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боком приставным шагом по канату, лежащему на полу (руки на поясе, за головой, в стороны)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Прыжки в высоту, приземление на обе ноги 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Пролезание в обруч прямо, боком (правым, левым)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«Третий лишний», «Ловишки парами», «Великаны и гномики»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колонне, на носках, в полуприседе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залу в среднем темпе, врассыпную, боковой галоп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«Мышка и мишка», «Белые медведи»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 xml:space="preserve">Ходьба по гимнастической скамейке с перекладыванием малого мяча перед собой и за </w:t>
            </w:r>
            <w:r w:rsidRPr="00A0202A">
              <w:lastRenderedPageBreak/>
              <w:t>спиной (из правой руки в левую)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вдоль каната, перепрыгивая через него справа </w:t>
            </w:r>
            <w:r w:rsidRPr="00EA7187">
              <w:lastRenderedPageBreak/>
              <w:t>и слева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Бросание мяча вверх и ловля его после хлопка в ладоши (стоя на месте, в </w:t>
            </w:r>
            <w:r w:rsidRPr="00EA7187">
              <w:lastRenderedPageBreak/>
              <w:t>ходьбе)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«Охотники и олени», «ручейки и озера», «рыбаки»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«Часики», «Калачи»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Профилактика и коррекция сколиоза, укрепление голеностопного сустава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колонну по одному, перестроение в одну шеренгу, в две шеренги, 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спортивная, гимнастическим шагом, на пятках, на носках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на месте, оздоровительный бег по залу в среднем темпе до 2 минут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«Мышки»,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узкой рейке гимнастической скамейки с перешагиванием через кубики, руки в стороны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Прыжки в длину с места, приземление на полусогнутые ноги 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«Пожарные на учении», «Рыбак и рыбки», «Пустое место»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CF4943" w:rsidTr="00CF4943">
        <w:tc>
          <w:tcPr>
            <w:tcW w:w="15245" w:type="dxa"/>
            <w:gridSpan w:val="12"/>
          </w:tcPr>
          <w:p w:rsidR="00CF4943" w:rsidRPr="00A0202A" w:rsidRDefault="00CF4943" w:rsidP="00C40CE5">
            <w:pPr>
              <w:spacing w:before="100" w:beforeAutospacing="1" w:after="100" w:afterAutospacing="1"/>
            </w:pPr>
            <w:r w:rsidRPr="00A0202A">
              <w:rPr>
                <w:b/>
                <w:bCs/>
              </w:rPr>
              <w:t>АПРЕЛЬ</w:t>
            </w:r>
          </w:p>
        </w:tc>
      </w:tr>
      <w:tr w:rsidR="00CF4943" w:rsidTr="00CF4943">
        <w:trPr>
          <w:trHeight w:val="2970"/>
        </w:trPr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мышечного таза пояса, стоп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Равнение в шеренге, перестроение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в колонне по одному, с высоким подниманием колен, на носках, на пятках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 с выполнением различных заданий по сигналу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«Ходим в шляпах», «Ракеты», «Великаны и гномики»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с отбиванием мяча двумя руками</w:t>
            </w:r>
          </w:p>
          <w:p w:rsidR="00CF4943" w:rsidRPr="00A0202A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Бросание мяча и ловля его после хлопка в ладоши, ведение мяча, отбив</w:t>
            </w:r>
            <w:r>
              <w:t>ание об пол правой, левой рукой</w:t>
            </w:r>
          </w:p>
        </w:tc>
        <w:tc>
          <w:tcPr>
            <w:tcW w:w="1247" w:type="dxa"/>
          </w:tcPr>
          <w:p w:rsidR="00CF4943" w:rsidRPr="00EA7187" w:rsidRDefault="00CF4943" w:rsidP="007A4D27">
            <w:pPr>
              <w:spacing w:before="100" w:beforeAutospacing="1" w:after="100" w:afterAutospacing="1"/>
            </w:pPr>
            <w:r w:rsidRPr="00EA7187">
              <w:t xml:space="preserve">Ползание под дугами, головой прокатывая резиновый </w:t>
            </w:r>
            <w:r w:rsidR="007A4D27" w:rsidRPr="00EA7187">
              <w:t>мяч</w:t>
            </w:r>
            <w:r w:rsidR="007A4D27">
              <w:t xml:space="preserve"> </w:t>
            </w:r>
            <w:r>
              <w:t>диаметром 18 – 20 см)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«Охотник и утки», «Здравствуй, догони!», «Угадай, чей голосок»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«Плавание на байдарках», «Гусеница»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Укрепление, </w:t>
            </w:r>
            <w:r w:rsidRPr="00EA7187">
              <w:lastRenderedPageBreak/>
              <w:t>мышечного корсета позвоночника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Построение в </w:t>
            </w:r>
            <w:r w:rsidRPr="00A0202A">
              <w:lastRenderedPageBreak/>
              <w:t>шеренгу, расчет на первый – второй, перестроение из одной шеренги в две, построение в колонну по одному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Ходьба по прямой с </w:t>
            </w:r>
            <w:r w:rsidRPr="00A0202A">
              <w:lastRenderedPageBreak/>
              <w:t>поворотами по сигналу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Бег по залу в чередовании с </w:t>
            </w:r>
            <w:r w:rsidRPr="00A0202A">
              <w:lastRenderedPageBreak/>
              <w:t>ходьбой (с ускорением, без него)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 xml:space="preserve">«Все спортом </w:t>
            </w:r>
            <w:r w:rsidRPr="00A0202A">
              <w:lastRenderedPageBreak/>
              <w:t>занимаются»</w:t>
            </w:r>
          </w:p>
        </w:tc>
        <w:tc>
          <w:tcPr>
            <w:tcW w:w="1259" w:type="dxa"/>
          </w:tcPr>
          <w:p w:rsidR="00CF4943" w:rsidRPr="00A0202A" w:rsidRDefault="00CF4943" w:rsidP="00C10D45">
            <w:pPr>
              <w:spacing w:before="100" w:beforeAutospacing="1" w:after="100" w:afterAutospacing="1"/>
            </w:pPr>
            <w:r w:rsidRPr="00A0202A">
              <w:lastRenderedPageBreak/>
              <w:t>Стоя на гимнастич</w:t>
            </w:r>
            <w:r w:rsidRPr="00A0202A">
              <w:lastRenderedPageBreak/>
              <w:t>еской скамейке, выполнить наклон туловища вперед вниз, коснуться пальцами рук пальцев ног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в высоту, </w:t>
            </w:r>
            <w:r w:rsidRPr="00EA7187">
              <w:lastRenderedPageBreak/>
              <w:t>приземление на полусогнутые ноги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Метание малого </w:t>
            </w:r>
            <w:r w:rsidRPr="00EA7187">
              <w:lastRenderedPageBreak/>
              <w:t>мяча от плеча вдаль правой и левой рукой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 xml:space="preserve">«Хитрая лиса», </w:t>
            </w:r>
            <w:r w:rsidRPr="00EA7187">
              <w:lastRenderedPageBreak/>
              <w:t>«Кувшинчик», «Летает, не летает»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«Жучок на </w:t>
            </w:r>
            <w:r w:rsidRPr="00EA7187">
              <w:lastRenderedPageBreak/>
              <w:t>спине», «Не расплескай воду»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Под музыкаль</w:t>
            </w:r>
            <w:r w:rsidRPr="00EA7187">
              <w:lastRenderedPageBreak/>
              <w:t>ное и речевое сопровождение «Океан»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обычная, гимнастическим шагом, спортивным шагом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по прямой, врассыпную, со сменой ведущего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«По дорожке в огород», «Кузнечик»</w:t>
            </w:r>
          </w:p>
        </w:tc>
        <w:tc>
          <w:tcPr>
            <w:tcW w:w="1259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Ходьба по гимнастической скамейке с подбрасыванием мяча вверх и ловля его обеими руками</w:t>
            </w:r>
          </w:p>
        </w:tc>
        <w:tc>
          <w:tcPr>
            <w:tcW w:w="13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Десять прыжков на правой ноге, десять прыжков на левой ноге</w:t>
            </w:r>
            <w:r>
              <w:t xml:space="preserve"> с продвижением вперед </w:t>
            </w:r>
          </w:p>
        </w:tc>
        <w:tc>
          <w:tcPr>
            <w:tcW w:w="124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Метание мяча в корзину, стоящую на расстоянии от черты 1,5 – 2 м</w:t>
            </w:r>
          </w:p>
          <w:p w:rsidR="00CF4943" w:rsidRPr="00EA7187" w:rsidRDefault="00CF4943" w:rsidP="00D76178">
            <w:pPr>
              <w:spacing w:before="100" w:beforeAutospacing="1" w:after="100" w:afterAutospacing="1"/>
            </w:pPr>
          </w:p>
        </w:tc>
        <w:tc>
          <w:tcPr>
            <w:tcW w:w="1247" w:type="dxa"/>
          </w:tcPr>
          <w:p w:rsidR="00CF4943" w:rsidRPr="00EA7187" w:rsidRDefault="00CF4943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9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«Автомобили», «Ловишки с мячом», «Мяч водящему»</w:t>
            </w:r>
          </w:p>
        </w:tc>
        <w:tc>
          <w:tcPr>
            <w:tcW w:w="1196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«Лужи», «Пружинки»</w:t>
            </w:r>
          </w:p>
        </w:tc>
        <w:tc>
          <w:tcPr>
            <w:tcW w:w="1177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CF4943" w:rsidTr="00CF4943">
        <w:tc>
          <w:tcPr>
            <w:tcW w:w="1213" w:type="dxa"/>
          </w:tcPr>
          <w:p w:rsidR="00CF4943" w:rsidRPr="00EA7187" w:rsidRDefault="00CF4943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81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 xml:space="preserve">Построение в колонну по одному, перестроение с поворотами направо, </w:t>
            </w:r>
            <w:r w:rsidRPr="00A0202A">
              <w:lastRenderedPageBreak/>
              <w:t>налево по сигналу</w:t>
            </w:r>
          </w:p>
        </w:tc>
        <w:tc>
          <w:tcPr>
            <w:tcW w:w="1257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lastRenderedPageBreak/>
              <w:t>Ходьба в колонне, на носках, на пятках, в полуприседе</w:t>
            </w:r>
          </w:p>
        </w:tc>
        <w:tc>
          <w:tcPr>
            <w:tcW w:w="200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062" w:type="dxa"/>
          </w:tcPr>
          <w:p w:rsidR="00CF4943" w:rsidRPr="00A0202A" w:rsidRDefault="00CF4943" w:rsidP="00D76178">
            <w:pPr>
              <w:spacing w:before="100" w:beforeAutospacing="1" w:after="100" w:afterAutospacing="1"/>
            </w:pPr>
            <w:r w:rsidRPr="00A0202A">
              <w:t>«Цапля», «Гуси», «Белые медведи»</w:t>
            </w:r>
          </w:p>
        </w:tc>
        <w:tc>
          <w:tcPr>
            <w:tcW w:w="1259" w:type="dxa"/>
          </w:tcPr>
          <w:p w:rsidR="00CF4943" w:rsidRPr="00A0202A" w:rsidRDefault="00CF4943" w:rsidP="00EE57DD">
            <w:pPr>
              <w:spacing w:before="100" w:beforeAutospacing="1" w:after="100" w:afterAutospacing="1"/>
            </w:pPr>
            <w:r w:rsidRPr="00A0202A">
              <w:t xml:space="preserve">Стоя на </w:t>
            </w:r>
            <w:r w:rsidR="00EE57DD" w:rsidRPr="00A0202A">
              <w:t>гимнастической скамейке</w:t>
            </w:r>
            <w:r w:rsidRPr="00A0202A">
              <w:t xml:space="preserve">, наклонить туловище вперед вниз, коснуться пальцами </w:t>
            </w:r>
            <w:r w:rsidRPr="00A0202A">
              <w:lastRenderedPageBreak/>
              <w:t>рук п</w:t>
            </w:r>
            <w:r w:rsidR="00EE57DD" w:rsidRPr="00A0202A">
              <w:t>альцев ног</w:t>
            </w:r>
          </w:p>
        </w:tc>
        <w:tc>
          <w:tcPr>
            <w:tcW w:w="1313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CF4943" w:rsidRPr="00EA7187" w:rsidRDefault="00CF4943" w:rsidP="00D76178">
            <w:pPr>
              <w:rPr>
                <w:sz w:val="20"/>
                <w:szCs w:val="20"/>
              </w:rPr>
            </w:pPr>
          </w:p>
        </w:tc>
      </w:tr>
    </w:tbl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 xml:space="preserve">Согласно ФГОС 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>-поддержку здоровья и физических сил ребенка: организацию здоровьесберегающего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FB170C" w:rsidRDefault="00FB170C" w:rsidP="00FB170C">
      <w:pPr>
        <w:ind w:firstLine="709"/>
        <w:jc w:val="both"/>
        <w:rPr>
          <w:i/>
        </w:rPr>
      </w:pP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(недирективная)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(недирективная)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lastRenderedPageBreak/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73303" w:rsidRPr="00C90DA6" w:rsidRDefault="00473303" w:rsidP="00426114">
      <w:pPr>
        <w:rPr>
          <w:rFonts w:eastAsia="Calibri"/>
          <w:sz w:val="28"/>
          <w:szCs w:val="28"/>
          <w:lang w:eastAsia="en-US"/>
        </w:rPr>
      </w:pPr>
    </w:p>
    <w:p w:rsidR="00426114" w:rsidRDefault="00426114" w:rsidP="00426114">
      <w:pPr>
        <w:rPr>
          <w:rFonts w:eastAsia="Calibri"/>
          <w:szCs w:val="28"/>
          <w:lang w:eastAsia="en-US"/>
        </w:rPr>
      </w:pPr>
      <w:r w:rsidRPr="00FB170C">
        <w:rPr>
          <w:szCs w:val="28"/>
          <w:lang w:eastAsia="en-US"/>
        </w:rPr>
        <w:t>2.4</w:t>
      </w:r>
      <w:r w:rsidRPr="00FB170C">
        <w:rPr>
          <w:rFonts w:eastAsia="Calibri"/>
          <w:szCs w:val="28"/>
          <w:lang w:eastAsia="en-US"/>
        </w:rPr>
        <w:t xml:space="preserve">.Особенности взаимодействия </w:t>
      </w:r>
      <w:r w:rsidRPr="00FB170C">
        <w:rPr>
          <w:szCs w:val="28"/>
          <w:lang w:eastAsia="en-US"/>
        </w:rPr>
        <w:t xml:space="preserve">педагогического коллектива </w:t>
      </w:r>
      <w:r w:rsidRPr="00FB170C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224F98">
      <w:pPr>
        <w:pStyle w:val="ae"/>
        <w:numPr>
          <w:ilvl w:val="0"/>
          <w:numId w:val="44"/>
        </w:numPr>
      </w:pPr>
      <w:r w:rsidRPr="002E1C94">
        <w:t>знакомить с возможностями в физическом развитии детей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2E1C94">
      <w:pPr>
        <w:numPr>
          <w:ilvl w:val="0"/>
          <w:numId w:val="44"/>
        </w:numPr>
      </w:pPr>
      <w:r w:rsidRPr="002E1C94">
        <w:lastRenderedPageBreak/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2E1C94">
      <w:pPr>
        <w:numPr>
          <w:ilvl w:val="0"/>
          <w:numId w:val="44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2E1C94">
      <w:pPr>
        <w:numPr>
          <w:ilvl w:val="0"/>
          <w:numId w:val="44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A12528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 w:rsidR="00A12528">
              <w:rPr>
                <w:b/>
                <w:sz w:val="24"/>
                <w:lang w:val="ru-RU"/>
              </w:rPr>
              <w:t xml:space="preserve">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аналитическаяи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Создатьсистемуизучения,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семьеиребёнкевДОУ.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Системаизучения,анализаипрогнозированиядальнейшейдеятельностиссемьямивоспитанников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полученииоздоровительныхуслуг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дошкольников (корригирующей гимнастики».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Повышатькомпетентностьродителейввопросахвоспитанияиобучения,сохраненияиукрепленияздоровьядетей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 особенностями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</w:t>
      </w:r>
      <w:r w:rsidR="00A0202A">
        <w:rPr>
          <w:szCs w:val="28"/>
          <w:lang w:eastAsia="en-US"/>
        </w:rPr>
        <w:t xml:space="preserve">ально-технического обеспечения </w:t>
      </w:r>
      <w:r w:rsidRPr="00FB170C">
        <w:rPr>
          <w:szCs w:val="28"/>
          <w:lang w:eastAsia="en-US"/>
        </w:rPr>
        <w:t xml:space="preserve">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7D2DB7" w:rsidRDefault="007D2DB7" w:rsidP="007D2DB7">
      <w:pPr>
        <w:ind w:firstLine="567"/>
        <w:jc w:val="both"/>
      </w:pPr>
      <w:r>
        <w:t>В музыкально-физкультурном зале имеются:</w:t>
      </w:r>
    </w:p>
    <w:p w:rsidR="00D95262" w:rsidRDefault="00D95262" w:rsidP="00D95262">
      <w:pPr>
        <w:framePr w:hSpace="180" w:wrap="around" w:vAnchor="text" w:hAnchor="margin" w:xAlign="center" w:y="1"/>
        <w:ind w:firstLine="567"/>
      </w:pPr>
      <w:r>
        <w:t>М</w:t>
      </w:r>
      <w:r w:rsidRPr="001E0351">
        <w:t>узыкально-физкультурн</w:t>
      </w:r>
      <w:r>
        <w:t>ый</w:t>
      </w:r>
      <w:r w:rsidRPr="001E0351">
        <w:t xml:space="preserve"> зал:</w:t>
      </w:r>
    </w:p>
    <w:p w:rsidR="00423822" w:rsidRPr="001E0351" w:rsidRDefault="00423822" w:rsidP="00D95262">
      <w:pPr>
        <w:framePr w:hSpace="180" w:wrap="around" w:vAnchor="text" w:hAnchor="margin" w:xAlign="center" w:y="1"/>
        <w:ind w:firstLine="567"/>
      </w:pPr>
    </w:p>
    <w:p w:rsidR="00423822" w:rsidRPr="001E0351" w:rsidRDefault="00D95262" w:rsidP="00423822">
      <w:pPr>
        <w:jc w:val="both"/>
      </w:pPr>
      <w:r w:rsidRPr="001E0351">
        <w:t>-</w:t>
      </w:r>
      <w:r w:rsidR="00423822">
        <w:t>о</w:t>
      </w:r>
      <w:r w:rsidR="00423822" w:rsidRPr="001E0351">
        <w:t>бручи пластмассовые</w:t>
      </w:r>
      <w:r w:rsidR="00423822">
        <w:t xml:space="preserve"> – 16 шт. - 50 см., 23 шт. – 65 </w:t>
      </w:r>
      <w:r w:rsidR="00423822" w:rsidRPr="001E0351">
        <w:t>см</w:t>
      </w:r>
    </w:p>
    <w:p w:rsidR="00423822" w:rsidRPr="001E0351" w:rsidRDefault="00423822" w:rsidP="00423822">
      <w:pPr>
        <w:jc w:val="both"/>
      </w:pPr>
      <w:r w:rsidRPr="001E0351">
        <w:t>-</w:t>
      </w:r>
      <w:r>
        <w:t>м</w:t>
      </w:r>
      <w:r w:rsidRPr="001E0351">
        <w:t>ешочки для метания - 40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ф</w:t>
      </w:r>
      <w:r w:rsidRPr="001E0351">
        <w:t>лажки разноцветные - 18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м</w:t>
      </w:r>
      <w:r w:rsidRPr="001E0351">
        <w:t>ячи резиновые 21 см – 10 шт., 8 см -  15 шт., 17 см. – 25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к</w:t>
      </w:r>
      <w:r w:rsidRPr="001E0351">
        <w:t>оврик массажный резиновый - 1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б</w:t>
      </w:r>
      <w:r w:rsidRPr="001E0351">
        <w:t>атут - 2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д</w:t>
      </w:r>
      <w:r w:rsidRPr="001E0351">
        <w:t>уги для подлезания - 8 шт</w:t>
      </w:r>
    </w:p>
    <w:p w:rsidR="00423822" w:rsidRPr="001E0351" w:rsidRDefault="00423822" w:rsidP="00423822">
      <w:pPr>
        <w:jc w:val="both"/>
      </w:pPr>
      <w:r w:rsidRPr="001E0351">
        <w:t>-</w:t>
      </w:r>
      <w:r>
        <w:t>к</w:t>
      </w:r>
      <w:r w:rsidRPr="001E0351">
        <w:t>онусы с отверстиями - 32 шт</w:t>
      </w:r>
    </w:p>
    <w:p w:rsidR="00423822" w:rsidRPr="001E0351" w:rsidRDefault="00423822" w:rsidP="00423822">
      <w:pPr>
        <w:jc w:val="both"/>
      </w:pPr>
      <w:r w:rsidRPr="001E0351">
        <w:t>-</w:t>
      </w:r>
      <w:r>
        <w:t>п</w:t>
      </w:r>
      <w:r w:rsidRPr="001E0351">
        <w:t>алка гимнастическая 70см – 19 пластиковые, 10 деревянных, 106см – 6 шт, 150см – 2шт.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к</w:t>
      </w:r>
      <w:r w:rsidRPr="001E0351">
        <w:t>анат - 1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к</w:t>
      </w:r>
      <w:r w:rsidRPr="001E0351">
        <w:t>убики - 36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м</w:t>
      </w:r>
      <w:r w:rsidRPr="001E0351">
        <w:t>ассажная дорожка - 1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ш</w:t>
      </w:r>
      <w:r w:rsidRPr="001E0351">
        <w:t>ведская стенка  - 1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м</w:t>
      </w:r>
      <w:r w:rsidRPr="001E0351">
        <w:t>узыкальный центр LG 1101044746 – 1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г</w:t>
      </w:r>
      <w:r w:rsidRPr="001E0351">
        <w:t>антели пластиковые - 18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к</w:t>
      </w:r>
      <w:r w:rsidRPr="001E0351">
        <w:t>егли  - 18 шт.</w:t>
      </w:r>
    </w:p>
    <w:p w:rsidR="00423822" w:rsidRPr="001E0351" w:rsidRDefault="00423822" w:rsidP="00423822">
      <w:pPr>
        <w:jc w:val="both"/>
      </w:pPr>
      <w:r w:rsidRPr="001E0351">
        <w:t>-</w:t>
      </w:r>
      <w:r>
        <w:t>с</w:t>
      </w:r>
      <w:r w:rsidRPr="001E0351">
        <w:t>камейки гимнастические - 4 шт.</w:t>
      </w:r>
    </w:p>
    <w:p w:rsidR="00DC0A46" w:rsidRDefault="00423822" w:rsidP="00423822">
      <w:pPr>
        <w:framePr w:hSpace="180" w:wrap="around" w:vAnchor="text" w:hAnchor="page" w:x="1211" w:y="3"/>
        <w:rPr>
          <w:sz w:val="28"/>
          <w:szCs w:val="28"/>
          <w:lang w:eastAsia="en-US"/>
        </w:rPr>
      </w:pPr>
      <w:r w:rsidRPr="001E0351">
        <w:t>-</w:t>
      </w:r>
      <w:r>
        <w:t>д</w:t>
      </w:r>
      <w:r w:rsidRPr="001E0351">
        <w:t>уги -2 шт.</w:t>
      </w:r>
    </w:p>
    <w:p w:rsidR="00DC0A46" w:rsidRDefault="00DC0A46" w:rsidP="00612538">
      <w:pPr>
        <w:rPr>
          <w:sz w:val="28"/>
          <w:szCs w:val="28"/>
          <w:lang w:eastAsia="en-US"/>
        </w:rPr>
      </w:pPr>
    </w:p>
    <w:p w:rsidR="00423822" w:rsidRDefault="00423822" w:rsidP="00612538">
      <w:pPr>
        <w:rPr>
          <w:sz w:val="28"/>
          <w:szCs w:val="28"/>
          <w:lang w:eastAsia="en-US"/>
        </w:rPr>
      </w:pPr>
      <w:bookmarkStart w:id="0" w:name="_GoBack"/>
      <w:bookmarkEnd w:id="0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0D2BA5" w:rsidP="000D2BA5">
      <w:pPr>
        <w:tabs>
          <w:tab w:val="left" w:pos="798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-Лечебная физкультура: Новейший справочник / Под общей ред. проф. Евдокимовой Т.А. – СПб.: Сова; М.: Эксмо,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-Подвижные игры для детей с нарушениями в развитии. Под ред. ШапковойЛ.В.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-Коррекция нарушений осанки у школьников. Методические рекомендации / Науч. ред. ХалемскийГ.А.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171C3B" w:rsidRDefault="001579FE" w:rsidP="001579FE">
      <w:pPr>
        <w:ind w:firstLine="709"/>
        <w:jc w:val="both"/>
      </w:pPr>
      <w:r w:rsidRPr="00171C3B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171C3B" w:rsidRDefault="001579FE" w:rsidP="001579FE">
      <w:pPr>
        <w:ind w:firstLine="709"/>
        <w:jc w:val="both"/>
      </w:pPr>
      <w:r w:rsidRPr="00171C3B"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10487"/>
      </w:tblGrid>
      <w:tr w:rsidR="00D76178" w:rsidTr="00D76178">
        <w:trPr>
          <w:trHeight w:val="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Специалисты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Данные специалиста</w:t>
            </w:r>
          </w:p>
        </w:tc>
      </w:tr>
      <w:tr w:rsidR="00D76178" w:rsidTr="00D76178">
        <w:trPr>
          <w:trHeight w:val="1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Направленность</w:t>
            </w:r>
          </w:p>
        </w:tc>
        <w:tc>
          <w:tcPr>
            <w:tcW w:w="1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rPr>
                <w:rFonts w:eastAsia="Calibri"/>
                <w:b w:val="0"/>
                <w:bCs w:val="0"/>
                <w:color w:val="000000"/>
                <w:sz w:val="24"/>
                <w:lang w:eastAsia="en-US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D76178" w:rsidTr="00D76178">
        <w:trPr>
          <w:trHeight w:val="12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«Корригирующая гимнастика в условиях детского сада»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 w:rsidP="00C40CE5">
            <w:pPr>
              <w:pStyle w:val="ac"/>
              <w:tabs>
                <w:tab w:val="left" w:pos="360"/>
              </w:tabs>
              <w:spacing w:line="256" w:lineRule="auto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Кожевникова Г.Г. - среднее профессиональное образование, Шадринский техникум физической культуры, специальность «Физическая культура», квалификация «Преподаватель физической культуры», 1985г., высшая квалификационная категория по специальности «Лечебная физкультура», выписка из приказа № 1221-к от 06.10.2015г.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Курсы повышения квалификации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FF0000"/>
                <w:sz w:val="24"/>
              </w:rPr>
            </w:pPr>
            <w:r>
              <w:rPr>
                <w:b w:val="0"/>
                <w:color w:val="000000"/>
                <w:sz w:val="24"/>
              </w:rPr>
              <w:t>-2015г., ГБОУ СПО «Свердловский областной медицинский колледж», дополнительная профессиональная программа «Лечебная физкультура» (удостоверение № б-3990 от 06.10.2015г.)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Tr="00BB67B0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319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Средства закаливания; влияние тепла и холода на организм; влияние солнца и воздуха на организм; босохождение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 xml:space="preserve">Правила чередования нагрузки и отдыха, значение в физических </w:t>
            </w:r>
            <w:r w:rsidRPr="009B6615">
              <w:rPr>
                <w:color w:val="000000"/>
              </w:rPr>
              <w:lastRenderedPageBreak/>
              <w:t>упражнениях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lastRenderedPageBreak/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Полуприседы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(гимнастические палки, обручи, мячи, гантели 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на восстановление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>ыхательные упражнения: дыхание «по кругу»</w:t>
            </w:r>
            <w:r>
              <w:rPr>
                <w:color w:val="000000"/>
              </w:rPr>
              <w:t>;словесный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BB67B0" w:rsidRPr="00DC0A46" w:rsidRDefault="00BB67B0" w:rsidP="00C40CE5">
      <w:pPr>
        <w:rPr>
          <w:b/>
          <w:sz w:val="20"/>
        </w:rPr>
      </w:pPr>
    </w:p>
    <w:p w:rsidR="00D76178" w:rsidRPr="00FB170C" w:rsidRDefault="00BB67B0" w:rsidP="00D76178">
      <w:pPr>
        <w:jc w:val="center"/>
      </w:pPr>
      <w:r w:rsidRPr="00FB170C">
        <w:t xml:space="preserve">3.4.2 </w:t>
      </w:r>
      <w:r w:rsidR="00D76178" w:rsidRPr="00FB170C">
        <w:t xml:space="preserve">Расписание занятий на 2022-2023 учебный год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482"/>
      </w:tblGrid>
      <w:tr w:rsidR="00D76178" w:rsidTr="00D76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</w:tr>
      <w:tr w:rsidR="00D76178" w:rsidTr="00D76178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«Корригирующая гимнастика в условиях детского сада»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Средняя группа (</w:t>
            </w:r>
            <w:r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685"/>
      </w:tblGrid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Физическое развитие: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«Корригирующая гимнастика в условиях детского сада»</w:t>
            </w:r>
          </w:p>
        </w:tc>
      </w:tr>
      <w:tr w:rsidR="00D76178" w:rsidTr="00D76178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D76178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Pr="00F61D7A">
        <w:rPr>
          <w:szCs w:val="28"/>
          <w:lang w:eastAsia="en-US"/>
        </w:rPr>
        <w:t>качеств;удовлетворения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DC0A46" w:rsidRPr="00F61D7A" w:rsidRDefault="00DC0A46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r w:rsidR="009C1EFA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lastRenderedPageBreak/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lastRenderedPageBreak/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B62AD2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37C" w:rsidRDefault="00A4437C" w:rsidP="00F07BE7">
      <w:r>
        <w:separator/>
      </w:r>
    </w:p>
  </w:endnote>
  <w:endnote w:type="continuationSeparator" w:id="0">
    <w:p w:rsidR="00A4437C" w:rsidRDefault="00A4437C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A0202A" w:rsidRDefault="00A020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822">
          <w:rPr>
            <w:noProof/>
          </w:rPr>
          <w:t>53</w:t>
        </w:r>
        <w:r>
          <w:fldChar w:fldCharType="end"/>
        </w:r>
      </w:p>
    </w:sdtContent>
  </w:sdt>
  <w:p w:rsidR="00A0202A" w:rsidRDefault="00A020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37C" w:rsidRDefault="00A4437C" w:rsidP="00F07BE7">
      <w:r>
        <w:separator/>
      </w:r>
    </w:p>
  </w:footnote>
  <w:footnote w:type="continuationSeparator" w:id="0">
    <w:p w:rsidR="00A4437C" w:rsidRDefault="00A4437C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0E75706"/>
    <w:multiLevelType w:val="hybridMultilevel"/>
    <w:tmpl w:val="ACB4FD2E"/>
    <w:lvl w:ilvl="0" w:tplc="88F6D0A8">
      <w:numFmt w:val="bullet"/>
      <w:lvlText w:val="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8EB6063"/>
    <w:multiLevelType w:val="hybridMultilevel"/>
    <w:tmpl w:val="07B04798"/>
    <w:lvl w:ilvl="0" w:tplc="E2BE1E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E6D1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6043A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FE25D6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A4EBA4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17CEE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EC8942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B3003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F0C3F1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5" w15:restartNumberingAfterBreak="0">
    <w:nsid w:val="09D903A9"/>
    <w:multiLevelType w:val="hybridMultilevel"/>
    <w:tmpl w:val="22AED03A"/>
    <w:lvl w:ilvl="0" w:tplc="F954A65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4DC90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8FA41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A3768CD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1A8A30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AEDFC4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43028C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22867AA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6464E4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6" w15:restartNumberingAfterBreak="0">
    <w:nsid w:val="0B3066BD"/>
    <w:multiLevelType w:val="hybridMultilevel"/>
    <w:tmpl w:val="52FC1AB4"/>
    <w:lvl w:ilvl="0" w:tplc="B3DA4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24F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60E95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79AEB0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A58915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AC030B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F4450A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628238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499C41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7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8" w15:restartNumberingAfterBreak="0">
    <w:nsid w:val="0EE402A5"/>
    <w:multiLevelType w:val="hybridMultilevel"/>
    <w:tmpl w:val="AD68DDEC"/>
    <w:lvl w:ilvl="0" w:tplc="720CCB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2F9"/>
    <w:multiLevelType w:val="hybridMultilevel"/>
    <w:tmpl w:val="0798A14C"/>
    <w:lvl w:ilvl="0" w:tplc="6BDEAB7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FC24E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AE611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CECA90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E6C3C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DD0EFA7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702486D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0EC057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D5A307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0" w15:restartNumberingAfterBreak="0">
    <w:nsid w:val="179555FA"/>
    <w:multiLevelType w:val="hybridMultilevel"/>
    <w:tmpl w:val="5AAE5964"/>
    <w:lvl w:ilvl="0" w:tplc="E174D3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29D8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C86347C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DD4D7B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838ADA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0325C4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CE8ABB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2102BC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7E676D4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1" w15:restartNumberingAfterBreak="0">
    <w:nsid w:val="185C40E4"/>
    <w:multiLevelType w:val="hybridMultilevel"/>
    <w:tmpl w:val="5B2C2992"/>
    <w:lvl w:ilvl="0" w:tplc="1AFC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45B3A"/>
    <w:multiLevelType w:val="hybridMultilevel"/>
    <w:tmpl w:val="F8569486"/>
    <w:lvl w:ilvl="0" w:tplc="4EF0DC38">
      <w:start w:val="2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658AC">
      <w:numFmt w:val="bullet"/>
      <w:lvlText w:val="•"/>
      <w:lvlJc w:val="left"/>
      <w:pPr>
        <w:ind w:left="758" w:hanging="212"/>
      </w:pPr>
      <w:rPr>
        <w:lang w:val="ru-RU" w:eastAsia="en-US" w:bidi="ar-SA"/>
      </w:rPr>
    </w:lvl>
    <w:lvl w:ilvl="2" w:tplc="59B27A46">
      <w:numFmt w:val="bullet"/>
      <w:lvlText w:val="•"/>
      <w:lvlJc w:val="left"/>
      <w:pPr>
        <w:ind w:left="1256" w:hanging="212"/>
      </w:pPr>
      <w:rPr>
        <w:lang w:val="ru-RU" w:eastAsia="en-US" w:bidi="ar-SA"/>
      </w:rPr>
    </w:lvl>
    <w:lvl w:ilvl="3" w:tplc="5E8A673E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4" w:tplc="2F34569C">
      <w:numFmt w:val="bullet"/>
      <w:lvlText w:val="•"/>
      <w:lvlJc w:val="left"/>
      <w:pPr>
        <w:ind w:left="2252" w:hanging="212"/>
      </w:pPr>
      <w:rPr>
        <w:lang w:val="ru-RU" w:eastAsia="en-US" w:bidi="ar-SA"/>
      </w:rPr>
    </w:lvl>
    <w:lvl w:ilvl="5" w:tplc="051676AE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6" w:tplc="915A8B6E">
      <w:numFmt w:val="bullet"/>
      <w:lvlText w:val="•"/>
      <w:lvlJc w:val="left"/>
      <w:pPr>
        <w:ind w:left="3248" w:hanging="212"/>
      </w:pPr>
      <w:rPr>
        <w:lang w:val="ru-RU" w:eastAsia="en-US" w:bidi="ar-SA"/>
      </w:rPr>
    </w:lvl>
    <w:lvl w:ilvl="7" w:tplc="63D411BA">
      <w:numFmt w:val="bullet"/>
      <w:lvlText w:val="•"/>
      <w:lvlJc w:val="left"/>
      <w:pPr>
        <w:ind w:left="3746" w:hanging="212"/>
      </w:pPr>
      <w:rPr>
        <w:lang w:val="ru-RU" w:eastAsia="en-US" w:bidi="ar-SA"/>
      </w:rPr>
    </w:lvl>
    <w:lvl w:ilvl="8" w:tplc="4CF81948">
      <w:numFmt w:val="bullet"/>
      <w:lvlText w:val="•"/>
      <w:lvlJc w:val="left"/>
      <w:pPr>
        <w:ind w:left="4244" w:hanging="212"/>
      </w:pPr>
      <w:rPr>
        <w:lang w:val="ru-RU" w:eastAsia="en-US" w:bidi="ar-SA"/>
      </w:rPr>
    </w:lvl>
  </w:abstractNum>
  <w:abstractNum w:abstractNumId="13" w15:restartNumberingAfterBreak="0">
    <w:nsid w:val="1B4C61FA"/>
    <w:multiLevelType w:val="hybridMultilevel"/>
    <w:tmpl w:val="DF6CE3BE"/>
    <w:lvl w:ilvl="0" w:tplc="6AB6679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83F7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544784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F85C8416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BAACF92C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C3D41260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8A0A170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F0582ACC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584E3190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14" w15:restartNumberingAfterBreak="0">
    <w:nsid w:val="1BBC2FF9"/>
    <w:multiLevelType w:val="hybridMultilevel"/>
    <w:tmpl w:val="3F6C9256"/>
    <w:lvl w:ilvl="0" w:tplc="957C62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8A2EF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52E866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8629BF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E7AADE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710C91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410A6E5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EB4C26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29E70D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5" w15:restartNumberingAfterBreak="0">
    <w:nsid w:val="1F081C90"/>
    <w:multiLevelType w:val="hybridMultilevel"/>
    <w:tmpl w:val="FEA6ADF0"/>
    <w:lvl w:ilvl="0" w:tplc="4AA278E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271F0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842867B2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8048AF9C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643847DA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E0825FCC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998658F8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A5A422BA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A7B8E0F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16" w15:restartNumberingAfterBreak="0">
    <w:nsid w:val="21847FBE"/>
    <w:multiLevelType w:val="hybridMultilevel"/>
    <w:tmpl w:val="FA66CD7E"/>
    <w:lvl w:ilvl="0" w:tplc="16FC3B38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772">
      <w:numFmt w:val="bullet"/>
      <w:lvlText w:val="•"/>
      <w:lvlJc w:val="left"/>
      <w:pPr>
        <w:ind w:left="1208" w:hanging="360"/>
      </w:pPr>
      <w:rPr>
        <w:lang w:val="ru-RU" w:eastAsia="en-US" w:bidi="ar-SA"/>
      </w:rPr>
    </w:lvl>
    <w:lvl w:ilvl="2" w:tplc="C3BC848C">
      <w:numFmt w:val="bullet"/>
      <w:lvlText w:val="•"/>
      <w:lvlJc w:val="left"/>
      <w:pPr>
        <w:ind w:left="1656" w:hanging="360"/>
      </w:pPr>
      <w:rPr>
        <w:lang w:val="ru-RU" w:eastAsia="en-US" w:bidi="ar-SA"/>
      </w:rPr>
    </w:lvl>
    <w:lvl w:ilvl="3" w:tplc="8B164B3E">
      <w:numFmt w:val="bullet"/>
      <w:lvlText w:val="•"/>
      <w:lvlJc w:val="left"/>
      <w:pPr>
        <w:ind w:left="2104" w:hanging="360"/>
      </w:pPr>
      <w:rPr>
        <w:lang w:val="ru-RU" w:eastAsia="en-US" w:bidi="ar-SA"/>
      </w:rPr>
    </w:lvl>
    <w:lvl w:ilvl="4" w:tplc="DB2A75C2">
      <w:numFmt w:val="bullet"/>
      <w:lvlText w:val="•"/>
      <w:lvlJc w:val="left"/>
      <w:pPr>
        <w:ind w:left="2552" w:hanging="360"/>
      </w:pPr>
      <w:rPr>
        <w:lang w:val="ru-RU" w:eastAsia="en-US" w:bidi="ar-SA"/>
      </w:rPr>
    </w:lvl>
    <w:lvl w:ilvl="5" w:tplc="F58EEC6E">
      <w:numFmt w:val="bullet"/>
      <w:lvlText w:val="•"/>
      <w:lvlJc w:val="left"/>
      <w:pPr>
        <w:ind w:left="3000" w:hanging="360"/>
      </w:pPr>
      <w:rPr>
        <w:lang w:val="ru-RU" w:eastAsia="en-US" w:bidi="ar-SA"/>
      </w:rPr>
    </w:lvl>
    <w:lvl w:ilvl="6" w:tplc="E264C482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7" w:tplc="4C40A2DE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8" w:tplc="CC2AFF16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</w:abstractNum>
  <w:abstractNum w:abstractNumId="17" w15:restartNumberingAfterBreak="0">
    <w:nsid w:val="24C833C6"/>
    <w:multiLevelType w:val="hybridMultilevel"/>
    <w:tmpl w:val="06624CCC"/>
    <w:lvl w:ilvl="0" w:tplc="B650A306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3A7C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2E48FAC4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C61221AC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4484FC54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A8DA3794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98C8A6F6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AD6EF856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B2026436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18" w15:restartNumberingAfterBreak="0">
    <w:nsid w:val="2D9566BE"/>
    <w:multiLevelType w:val="hybridMultilevel"/>
    <w:tmpl w:val="CCBCDC98"/>
    <w:lvl w:ilvl="0" w:tplc="2FBA41D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CF0D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1F6008C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F62175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7F09A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3EE583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5A4A91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F2AA99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B6EF0C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9" w15:restartNumberingAfterBreak="0">
    <w:nsid w:val="311958D4"/>
    <w:multiLevelType w:val="hybridMultilevel"/>
    <w:tmpl w:val="96BC1EF0"/>
    <w:lvl w:ilvl="0" w:tplc="EDD80C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D1CAC"/>
    <w:multiLevelType w:val="hybridMultilevel"/>
    <w:tmpl w:val="6D782C0A"/>
    <w:lvl w:ilvl="0" w:tplc="CC9C379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4C1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F36AD21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1CF4123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A61C2CC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28A24E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F3CB6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471EC7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F4EEF66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1" w15:restartNumberingAfterBreak="0">
    <w:nsid w:val="348D4CAF"/>
    <w:multiLevelType w:val="hybridMultilevel"/>
    <w:tmpl w:val="221CE3E0"/>
    <w:lvl w:ilvl="0" w:tplc="830ABB2C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CC0F6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59EC2284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8CAC147C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1D7EB0E8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6330AD64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46C42478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7A0A5164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022E14A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22" w15:restartNumberingAfterBreak="0">
    <w:nsid w:val="3A1F06B8"/>
    <w:multiLevelType w:val="hybridMultilevel"/>
    <w:tmpl w:val="F946838E"/>
    <w:lvl w:ilvl="0" w:tplc="59884B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029F0">
      <w:numFmt w:val="bullet"/>
      <w:lvlText w:val="•"/>
      <w:lvlJc w:val="left"/>
      <w:pPr>
        <w:ind w:left="1349" w:hanging="360"/>
      </w:pPr>
      <w:rPr>
        <w:lang w:val="ru-RU" w:eastAsia="en-US" w:bidi="ar-SA"/>
      </w:rPr>
    </w:lvl>
    <w:lvl w:ilvl="2" w:tplc="66E82D88">
      <w:numFmt w:val="bullet"/>
      <w:lvlText w:val="•"/>
      <w:lvlJc w:val="left"/>
      <w:pPr>
        <w:ind w:left="1878" w:hanging="360"/>
      </w:pPr>
      <w:rPr>
        <w:lang w:val="ru-RU" w:eastAsia="en-US" w:bidi="ar-SA"/>
      </w:rPr>
    </w:lvl>
    <w:lvl w:ilvl="3" w:tplc="055E3CC4">
      <w:numFmt w:val="bullet"/>
      <w:lvlText w:val="•"/>
      <w:lvlJc w:val="left"/>
      <w:pPr>
        <w:ind w:left="2407" w:hanging="360"/>
      </w:pPr>
      <w:rPr>
        <w:lang w:val="ru-RU" w:eastAsia="en-US" w:bidi="ar-SA"/>
      </w:rPr>
    </w:lvl>
    <w:lvl w:ilvl="4" w:tplc="ADBCA338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5" w:tplc="2DE4CF84">
      <w:numFmt w:val="bullet"/>
      <w:lvlText w:val="•"/>
      <w:lvlJc w:val="left"/>
      <w:pPr>
        <w:ind w:left="3465" w:hanging="360"/>
      </w:pPr>
      <w:rPr>
        <w:lang w:val="ru-RU" w:eastAsia="en-US" w:bidi="ar-SA"/>
      </w:rPr>
    </w:lvl>
    <w:lvl w:ilvl="6" w:tplc="A7EEEC7E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7" w:tplc="4BC0609E">
      <w:numFmt w:val="bullet"/>
      <w:lvlText w:val="•"/>
      <w:lvlJc w:val="left"/>
      <w:pPr>
        <w:ind w:left="4523" w:hanging="360"/>
      </w:pPr>
      <w:rPr>
        <w:lang w:val="ru-RU" w:eastAsia="en-US" w:bidi="ar-SA"/>
      </w:rPr>
    </w:lvl>
    <w:lvl w:ilvl="8" w:tplc="FA7ABCF2">
      <w:numFmt w:val="bullet"/>
      <w:lvlText w:val="•"/>
      <w:lvlJc w:val="left"/>
      <w:pPr>
        <w:ind w:left="5052" w:hanging="360"/>
      </w:pPr>
      <w:rPr>
        <w:lang w:val="ru-RU" w:eastAsia="en-US" w:bidi="ar-SA"/>
      </w:rPr>
    </w:lvl>
  </w:abstractNum>
  <w:abstractNum w:abstractNumId="23" w15:restartNumberingAfterBreak="0">
    <w:nsid w:val="3CCB088B"/>
    <w:multiLevelType w:val="hybridMultilevel"/>
    <w:tmpl w:val="E902AB6C"/>
    <w:lvl w:ilvl="0" w:tplc="EBD62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6EBCB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9FAF80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8905E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89427A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4290092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318237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7BC48B2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D2DCFD0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4" w15:restartNumberingAfterBreak="0">
    <w:nsid w:val="3F171CD8"/>
    <w:multiLevelType w:val="hybridMultilevel"/>
    <w:tmpl w:val="5EE2A332"/>
    <w:lvl w:ilvl="0" w:tplc="5C409CB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8BB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05ADEE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B5205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DE0946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EC056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B0644C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81EFB3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5CAFAF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5" w15:restartNumberingAfterBreak="0">
    <w:nsid w:val="40787C39"/>
    <w:multiLevelType w:val="hybridMultilevel"/>
    <w:tmpl w:val="E9E496EC"/>
    <w:lvl w:ilvl="0" w:tplc="49FEF99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C1246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61F215E6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9A8A31BA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3612C846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A91E55E6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DDBC151A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C31805A8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39BAE3C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26" w15:restartNumberingAfterBreak="0">
    <w:nsid w:val="428D6A8E"/>
    <w:multiLevelType w:val="hybridMultilevel"/>
    <w:tmpl w:val="1E7CDF26"/>
    <w:lvl w:ilvl="0" w:tplc="2FBA647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BA0A2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F01E4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72C684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066703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C6C8A8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E3A8F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4A814A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939C36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7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728F9"/>
    <w:multiLevelType w:val="hybridMultilevel"/>
    <w:tmpl w:val="2C6ECB6A"/>
    <w:lvl w:ilvl="0" w:tplc="530E9E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B0D4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5017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586722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F02C0D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0F240F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930B0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D3C839C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8E388FE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9" w15:restartNumberingAfterBreak="0">
    <w:nsid w:val="485C2981"/>
    <w:multiLevelType w:val="hybridMultilevel"/>
    <w:tmpl w:val="CF9C3660"/>
    <w:lvl w:ilvl="0" w:tplc="8DC649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4EF2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6AF536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A6463592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9872C1C2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E5B4AB5A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362687E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23864F70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E93433BE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0" w15:restartNumberingAfterBreak="0">
    <w:nsid w:val="4B44267C"/>
    <w:multiLevelType w:val="hybridMultilevel"/>
    <w:tmpl w:val="2C4497CA"/>
    <w:lvl w:ilvl="0" w:tplc="A2F29C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005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70CEFF6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B5FABA4C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5B4CDD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E7CC43A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EDF800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00CEC6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5A6DA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1" w15:restartNumberingAfterBreak="0">
    <w:nsid w:val="4E2D568C"/>
    <w:multiLevelType w:val="hybridMultilevel"/>
    <w:tmpl w:val="F8A8D0FE"/>
    <w:lvl w:ilvl="0" w:tplc="57781AFC">
      <w:start w:val="2"/>
      <w:numFmt w:val="decimal"/>
      <w:lvlText w:val="%1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0118E">
      <w:numFmt w:val="bullet"/>
      <w:lvlText w:val="•"/>
      <w:lvlJc w:val="left"/>
      <w:pPr>
        <w:ind w:left="739" w:hanging="212"/>
      </w:pPr>
      <w:rPr>
        <w:lang w:val="ru-RU" w:eastAsia="en-US" w:bidi="ar-SA"/>
      </w:rPr>
    </w:lvl>
    <w:lvl w:ilvl="2" w:tplc="DAC8D36E">
      <w:numFmt w:val="bullet"/>
      <w:lvlText w:val="•"/>
      <w:lvlJc w:val="left"/>
      <w:pPr>
        <w:ind w:left="1238" w:hanging="212"/>
      </w:pPr>
      <w:rPr>
        <w:lang w:val="ru-RU" w:eastAsia="en-US" w:bidi="ar-SA"/>
      </w:rPr>
    </w:lvl>
    <w:lvl w:ilvl="3" w:tplc="E39C579C">
      <w:numFmt w:val="bullet"/>
      <w:lvlText w:val="•"/>
      <w:lvlJc w:val="left"/>
      <w:pPr>
        <w:ind w:left="1737" w:hanging="212"/>
      </w:pPr>
      <w:rPr>
        <w:lang w:val="ru-RU" w:eastAsia="en-US" w:bidi="ar-SA"/>
      </w:rPr>
    </w:lvl>
    <w:lvl w:ilvl="4" w:tplc="63B4851E">
      <w:numFmt w:val="bullet"/>
      <w:lvlText w:val="•"/>
      <w:lvlJc w:val="left"/>
      <w:pPr>
        <w:ind w:left="2236" w:hanging="212"/>
      </w:pPr>
      <w:rPr>
        <w:lang w:val="ru-RU" w:eastAsia="en-US" w:bidi="ar-SA"/>
      </w:rPr>
    </w:lvl>
    <w:lvl w:ilvl="5" w:tplc="37B8063C">
      <w:numFmt w:val="bullet"/>
      <w:lvlText w:val="•"/>
      <w:lvlJc w:val="left"/>
      <w:pPr>
        <w:ind w:left="2735" w:hanging="212"/>
      </w:pPr>
      <w:rPr>
        <w:lang w:val="ru-RU" w:eastAsia="en-US" w:bidi="ar-SA"/>
      </w:rPr>
    </w:lvl>
    <w:lvl w:ilvl="6" w:tplc="92CC10EE">
      <w:numFmt w:val="bullet"/>
      <w:lvlText w:val="•"/>
      <w:lvlJc w:val="left"/>
      <w:pPr>
        <w:ind w:left="3234" w:hanging="212"/>
      </w:pPr>
      <w:rPr>
        <w:lang w:val="ru-RU" w:eastAsia="en-US" w:bidi="ar-SA"/>
      </w:rPr>
    </w:lvl>
    <w:lvl w:ilvl="7" w:tplc="E60CF6CE">
      <w:numFmt w:val="bullet"/>
      <w:lvlText w:val="•"/>
      <w:lvlJc w:val="left"/>
      <w:pPr>
        <w:ind w:left="3733" w:hanging="212"/>
      </w:pPr>
      <w:rPr>
        <w:lang w:val="ru-RU" w:eastAsia="en-US" w:bidi="ar-SA"/>
      </w:rPr>
    </w:lvl>
    <w:lvl w:ilvl="8" w:tplc="C14E680C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</w:abstractNum>
  <w:abstractNum w:abstractNumId="32" w15:restartNumberingAfterBreak="0">
    <w:nsid w:val="53231FF7"/>
    <w:multiLevelType w:val="hybridMultilevel"/>
    <w:tmpl w:val="F2D0DD70"/>
    <w:lvl w:ilvl="0" w:tplc="BBECE4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7C30C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D8B2BE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EEA852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68A374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56CC25F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23BAEFF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BA22BE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472DD9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21E3B"/>
    <w:multiLevelType w:val="hybridMultilevel"/>
    <w:tmpl w:val="C7743A6A"/>
    <w:lvl w:ilvl="0" w:tplc="4668668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2ADC3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50291C8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CB2750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A6AABE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A98B32C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FBE511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164722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07A9F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5" w15:restartNumberingAfterBreak="0">
    <w:nsid w:val="59962070"/>
    <w:multiLevelType w:val="hybridMultilevel"/>
    <w:tmpl w:val="2042E046"/>
    <w:lvl w:ilvl="0" w:tplc="883E4FE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1CE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6A66AC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C94719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4024153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5D2695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BEA0B46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64244FF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65E5768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6" w15:restartNumberingAfterBreak="0">
    <w:nsid w:val="5A261ECF"/>
    <w:multiLevelType w:val="hybridMultilevel"/>
    <w:tmpl w:val="1F44D3EA"/>
    <w:lvl w:ilvl="0" w:tplc="5D54CED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67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9E61B2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57BC306E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7354F9E4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66729B46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3FBC6E52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B8A05C78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CED8E548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7" w15:restartNumberingAfterBreak="0">
    <w:nsid w:val="5B663268"/>
    <w:multiLevelType w:val="hybridMultilevel"/>
    <w:tmpl w:val="11DEE3EE"/>
    <w:lvl w:ilvl="0" w:tplc="D90060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25C8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CD0DA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848E68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BD29CA0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0DAE4CCE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FE8CD6F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78E89D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E047B9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8" w15:restartNumberingAfterBreak="0">
    <w:nsid w:val="5BEB1EA2"/>
    <w:multiLevelType w:val="hybridMultilevel"/>
    <w:tmpl w:val="E140F85C"/>
    <w:lvl w:ilvl="0" w:tplc="7854D37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0E89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5DAF83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A4E621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D0A229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C50862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89B6965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EF8839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A80C7CA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9" w15:restartNumberingAfterBreak="0">
    <w:nsid w:val="5BFF18B8"/>
    <w:multiLevelType w:val="hybridMultilevel"/>
    <w:tmpl w:val="E9CA77A4"/>
    <w:lvl w:ilvl="0" w:tplc="445E2E6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4E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A3963B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3E000DE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3B8F5B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D9622E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77A5E7E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298753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7762C7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0" w15:restartNumberingAfterBreak="0">
    <w:nsid w:val="5F1B4AD1"/>
    <w:multiLevelType w:val="hybridMultilevel"/>
    <w:tmpl w:val="E05CCAA6"/>
    <w:lvl w:ilvl="0" w:tplc="1AFC7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42C57"/>
    <w:multiLevelType w:val="hybridMultilevel"/>
    <w:tmpl w:val="98D6C3F8"/>
    <w:lvl w:ilvl="0" w:tplc="8DDCD8DE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EFD96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FB3E34B2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15BE7348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FFA89ECE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C5362508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FFDEB1AC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B2109D8A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32C2B86A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42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FA142B"/>
    <w:multiLevelType w:val="hybridMultilevel"/>
    <w:tmpl w:val="D004D692"/>
    <w:lvl w:ilvl="0" w:tplc="3BE64BB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C58E4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B272710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69E4CB9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0E69E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1C7047D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91A264F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2F4E25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08A058E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4" w15:restartNumberingAfterBreak="0">
    <w:nsid w:val="6EDD5962"/>
    <w:multiLevelType w:val="hybridMultilevel"/>
    <w:tmpl w:val="8D6A9DBE"/>
    <w:lvl w:ilvl="0" w:tplc="E9E815C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C89F3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81AE4FD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F66B0C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70AC1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1CEFE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AD74CFB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992E1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3B6EE5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5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E190D"/>
    <w:multiLevelType w:val="hybridMultilevel"/>
    <w:tmpl w:val="586ED7D0"/>
    <w:lvl w:ilvl="0" w:tplc="D146F934">
      <w:start w:val="2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A4442">
      <w:numFmt w:val="bullet"/>
      <w:lvlText w:val="•"/>
      <w:lvlJc w:val="left"/>
      <w:pPr>
        <w:ind w:left="756" w:hanging="212"/>
      </w:pPr>
      <w:rPr>
        <w:lang w:val="ru-RU" w:eastAsia="en-US" w:bidi="ar-SA"/>
      </w:rPr>
    </w:lvl>
    <w:lvl w:ilvl="2" w:tplc="12E2C410">
      <w:numFmt w:val="bullet"/>
      <w:lvlText w:val="•"/>
      <w:lvlJc w:val="left"/>
      <w:pPr>
        <w:ind w:left="1253" w:hanging="212"/>
      </w:pPr>
      <w:rPr>
        <w:lang w:val="ru-RU" w:eastAsia="en-US" w:bidi="ar-SA"/>
      </w:rPr>
    </w:lvl>
    <w:lvl w:ilvl="3" w:tplc="4678C7C8">
      <w:numFmt w:val="bullet"/>
      <w:lvlText w:val="•"/>
      <w:lvlJc w:val="left"/>
      <w:pPr>
        <w:ind w:left="1750" w:hanging="212"/>
      </w:pPr>
      <w:rPr>
        <w:lang w:val="ru-RU" w:eastAsia="en-US" w:bidi="ar-SA"/>
      </w:rPr>
    </w:lvl>
    <w:lvl w:ilvl="4" w:tplc="CEB0C1FA">
      <w:numFmt w:val="bullet"/>
      <w:lvlText w:val="•"/>
      <w:lvlJc w:val="left"/>
      <w:pPr>
        <w:ind w:left="2247" w:hanging="212"/>
      </w:pPr>
      <w:rPr>
        <w:lang w:val="ru-RU" w:eastAsia="en-US" w:bidi="ar-SA"/>
      </w:rPr>
    </w:lvl>
    <w:lvl w:ilvl="5" w:tplc="3DBA5666">
      <w:numFmt w:val="bullet"/>
      <w:lvlText w:val="•"/>
      <w:lvlJc w:val="left"/>
      <w:pPr>
        <w:ind w:left="2744" w:hanging="212"/>
      </w:pPr>
      <w:rPr>
        <w:lang w:val="ru-RU" w:eastAsia="en-US" w:bidi="ar-SA"/>
      </w:rPr>
    </w:lvl>
    <w:lvl w:ilvl="6" w:tplc="E576A486">
      <w:numFmt w:val="bullet"/>
      <w:lvlText w:val="•"/>
      <w:lvlJc w:val="left"/>
      <w:pPr>
        <w:ind w:left="3241" w:hanging="212"/>
      </w:pPr>
      <w:rPr>
        <w:lang w:val="ru-RU" w:eastAsia="en-US" w:bidi="ar-SA"/>
      </w:rPr>
    </w:lvl>
    <w:lvl w:ilvl="7" w:tplc="5B241024">
      <w:numFmt w:val="bullet"/>
      <w:lvlText w:val="•"/>
      <w:lvlJc w:val="left"/>
      <w:pPr>
        <w:ind w:left="3738" w:hanging="212"/>
      </w:pPr>
      <w:rPr>
        <w:lang w:val="ru-RU" w:eastAsia="en-US" w:bidi="ar-SA"/>
      </w:rPr>
    </w:lvl>
    <w:lvl w:ilvl="8" w:tplc="78A858B4">
      <w:numFmt w:val="bullet"/>
      <w:lvlText w:val="•"/>
      <w:lvlJc w:val="left"/>
      <w:pPr>
        <w:ind w:left="4235" w:hanging="212"/>
      </w:pPr>
      <w:rPr>
        <w:lang w:val="ru-RU" w:eastAsia="en-US" w:bidi="ar-SA"/>
      </w:rPr>
    </w:lvl>
  </w:abstractNum>
  <w:abstractNum w:abstractNumId="47" w15:restartNumberingAfterBreak="0">
    <w:nsid w:val="7A735554"/>
    <w:multiLevelType w:val="hybridMultilevel"/>
    <w:tmpl w:val="76CA9346"/>
    <w:lvl w:ilvl="0" w:tplc="8A845BFE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64532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DAFECC78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ABE86684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6074A54E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448064D0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DC4E5B50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8FB6D35C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FD4027C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48" w15:restartNumberingAfterBreak="0">
    <w:nsid w:val="7D754279"/>
    <w:multiLevelType w:val="hybridMultilevel"/>
    <w:tmpl w:val="964C67C4"/>
    <w:lvl w:ilvl="0" w:tplc="6658942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17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2560B9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B40B6C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3D66E4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2B8D4E6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940994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694E7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4C8B4B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num w:numId="1">
    <w:abstractNumId w:val="11"/>
  </w:num>
  <w:num w:numId="2">
    <w:abstractNumId w:val="40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39"/>
  </w:num>
  <w:num w:numId="8">
    <w:abstractNumId w:val="4"/>
  </w:num>
  <w:num w:numId="9">
    <w:abstractNumId w:val="28"/>
  </w:num>
  <w:num w:numId="10">
    <w:abstractNumId w:val="44"/>
  </w:num>
  <w:num w:numId="11">
    <w:abstractNumId w:val="26"/>
  </w:num>
  <w:num w:numId="12">
    <w:abstractNumId w:val="35"/>
  </w:num>
  <w:num w:numId="13">
    <w:abstractNumId w:val="30"/>
  </w:num>
  <w:num w:numId="14">
    <w:abstractNumId w:val="37"/>
  </w:num>
  <w:num w:numId="15">
    <w:abstractNumId w:val="36"/>
  </w:num>
  <w:num w:numId="16">
    <w:abstractNumId w:val="23"/>
  </w:num>
  <w:num w:numId="17">
    <w:abstractNumId w:val="14"/>
  </w:num>
  <w:num w:numId="18">
    <w:abstractNumId w:val="38"/>
  </w:num>
  <w:num w:numId="19">
    <w:abstractNumId w:val="32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  <w:num w:numId="24">
    <w:abstractNumId w:val="48"/>
  </w:num>
  <w:num w:numId="25">
    <w:abstractNumId w:val="43"/>
  </w:num>
  <w:num w:numId="26">
    <w:abstractNumId w:val="20"/>
  </w:num>
  <w:num w:numId="27">
    <w:abstractNumId w:val="5"/>
  </w:num>
  <w:num w:numId="28">
    <w:abstractNumId w:val="6"/>
  </w:num>
  <w:num w:numId="29">
    <w:abstractNumId w:val="34"/>
  </w:num>
  <w:num w:numId="30">
    <w:abstractNumId w:val="24"/>
  </w:num>
  <w:num w:numId="31">
    <w:abstractNumId w:val="29"/>
  </w:num>
  <w:num w:numId="32">
    <w:abstractNumId w:val="17"/>
  </w:num>
  <w:num w:numId="33">
    <w:abstractNumId w:val="41"/>
  </w:num>
  <w:num w:numId="3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</w:num>
  <w:num w:numId="37">
    <w:abstractNumId w:val="25"/>
  </w:num>
  <w:num w:numId="38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</w:num>
  <w:num w:numId="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</w:num>
  <w:num w:numId="43">
    <w:abstractNumId w:val="3"/>
  </w:num>
  <w:num w:numId="44">
    <w:abstractNumId w:val="4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33"/>
  </w:num>
  <w:num w:numId="48">
    <w:abstractNumId w:val="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BD5"/>
    <w:rsid w:val="00041A6E"/>
    <w:rsid w:val="00066D56"/>
    <w:rsid w:val="000762F2"/>
    <w:rsid w:val="0008296F"/>
    <w:rsid w:val="0008551F"/>
    <w:rsid w:val="000D2BA5"/>
    <w:rsid w:val="000F37CE"/>
    <w:rsid w:val="00102CBC"/>
    <w:rsid w:val="00147234"/>
    <w:rsid w:val="001579FE"/>
    <w:rsid w:val="00171C3B"/>
    <w:rsid w:val="0019411C"/>
    <w:rsid w:val="001B0390"/>
    <w:rsid w:val="001D2BDA"/>
    <w:rsid w:val="0021250D"/>
    <w:rsid w:val="00224F98"/>
    <w:rsid w:val="002B72DC"/>
    <w:rsid w:val="002E1C94"/>
    <w:rsid w:val="002E2C7D"/>
    <w:rsid w:val="00311EA7"/>
    <w:rsid w:val="00321EA2"/>
    <w:rsid w:val="00357A13"/>
    <w:rsid w:val="003A69CF"/>
    <w:rsid w:val="003A6E0E"/>
    <w:rsid w:val="00423822"/>
    <w:rsid w:val="00426114"/>
    <w:rsid w:val="00435452"/>
    <w:rsid w:val="00461085"/>
    <w:rsid w:val="00473303"/>
    <w:rsid w:val="00485A8E"/>
    <w:rsid w:val="005324C0"/>
    <w:rsid w:val="005865F5"/>
    <w:rsid w:val="0058688D"/>
    <w:rsid w:val="005B31FA"/>
    <w:rsid w:val="00612538"/>
    <w:rsid w:val="00621078"/>
    <w:rsid w:val="00622351"/>
    <w:rsid w:val="006E3311"/>
    <w:rsid w:val="006E6D7F"/>
    <w:rsid w:val="007217B5"/>
    <w:rsid w:val="007A4D27"/>
    <w:rsid w:val="007D2DB7"/>
    <w:rsid w:val="00813D47"/>
    <w:rsid w:val="00867006"/>
    <w:rsid w:val="00876EE2"/>
    <w:rsid w:val="00876EEB"/>
    <w:rsid w:val="008C6727"/>
    <w:rsid w:val="009376E7"/>
    <w:rsid w:val="00941DC9"/>
    <w:rsid w:val="009573A2"/>
    <w:rsid w:val="009C1EFA"/>
    <w:rsid w:val="00A0202A"/>
    <w:rsid w:val="00A12528"/>
    <w:rsid w:val="00A21F05"/>
    <w:rsid w:val="00A4437C"/>
    <w:rsid w:val="00A568C4"/>
    <w:rsid w:val="00A61535"/>
    <w:rsid w:val="00A65C1E"/>
    <w:rsid w:val="00B30A53"/>
    <w:rsid w:val="00B31081"/>
    <w:rsid w:val="00B62AD2"/>
    <w:rsid w:val="00B665AA"/>
    <w:rsid w:val="00B8419A"/>
    <w:rsid w:val="00BB67B0"/>
    <w:rsid w:val="00BC333E"/>
    <w:rsid w:val="00BD4B8A"/>
    <w:rsid w:val="00BD6A3C"/>
    <w:rsid w:val="00BE2A12"/>
    <w:rsid w:val="00C10D45"/>
    <w:rsid w:val="00C15A2A"/>
    <w:rsid w:val="00C31261"/>
    <w:rsid w:val="00C40CE5"/>
    <w:rsid w:val="00C77BAA"/>
    <w:rsid w:val="00C90DA6"/>
    <w:rsid w:val="00CC5180"/>
    <w:rsid w:val="00CD250C"/>
    <w:rsid w:val="00CF4943"/>
    <w:rsid w:val="00D0496E"/>
    <w:rsid w:val="00D2184D"/>
    <w:rsid w:val="00D740D5"/>
    <w:rsid w:val="00D76178"/>
    <w:rsid w:val="00D81465"/>
    <w:rsid w:val="00D95262"/>
    <w:rsid w:val="00DC0A46"/>
    <w:rsid w:val="00DC491C"/>
    <w:rsid w:val="00DE622C"/>
    <w:rsid w:val="00DF507D"/>
    <w:rsid w:val="00E14B11"/>
    <w:rsid w:val="00E15AE1"/>
    <w:rsid w:val="00E259BE"/>
    <w:rsid w:val="00E84EC4"/>
    <w:rsid w:val="00EA56BB"/>
    <w:rsid w:val="00EA5A55"/>
    <w:rsid w:val="00EC678C"/>
    <w:rsid w:val="00ED4BD5"/>
    <w:rsid w:val="00EE57DD"/>
    <w:rsid w:val="00F07BE7"/>
    <w:rsid w:val="00F24F7E"/>
    <w:rsid w:val="00F54138"/>
    <w:rsid w:val="00F61D7A"/>
    <w:rsid w:val="00F96920"/>
    <w:rsid w:val="00FB170C"/>
    <w:rsid w:val="00FE00A1"/>
    <w:rsid w:val="00FE4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A23890"/>
  <w15:docId w15:val="{2EF2D2DB-491C-4C78-8120-3828322E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  <w:style w:type="paragraph" w:styleId="af">
    <w:name w:val="Balloon Text"/>
    <w:basedOn w:val="a"/>
    <w:link w:val="af0"/>
    <w:uiPriority w:val="99"/>
    <w:semiHidden/>
    <w:unhideWhenUsed/>
    <w:rsid w:val="00B665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65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erp-urlitem">
    <w:name w:val="serp-url__item"/>
    <w:rsid w:val="00FE4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7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AF7E-9DFF-4F4A-B866-274303BF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59</Pages>
  <Words>15509</Words>
  <Characters>88406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Зам</cp:lastModifiedBy>
  <cp:revision>27</cp:revision>
  <cp:lastPrinted>2022-10-12T06:48:00Z</cp:lastPrinted>
  <dcterms:created xsi:type="dcterms:W3CDTF">2022-09-30T08:42:00Z</dcterms:created>
  <dcterms:modified xsi:type="dcterms:W3CDTF">2022-11-17T05:18:00Z</dcterms:modified>
</cp:coreProperties>
</file>